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ca92" w14:textId="2bec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07 шілдедегі № 270 қаулысы. Алматы облысының Әділет департаментінде 2015 жылы 13 шілдеде № 3280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мемлекеттік басқару және өзін-өзі басқару туралы" 2001 жылғы 21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Тақабаев Олжас Маратұлына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07 шілдедегі "Райымбек ауданы әкімінің аппараты" мемлекеттік мекемесінің Ережесін бекіту туралы" № 270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"Райымбек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"Райымбек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"Райымбек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"Райымбек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"Райымбек ауданы әкімінің аппараты" мемлекеттік мекемесі өз құзыретiнiң мәселелерi бойынша заңнамада белгiленген тәртiппен "Райымбек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"Райымбек ауданы әкімінің аппараты" мемлекеттік мекемесінің құрылымы мен штат санының лимитi қолданыстағы заңнамаға сәйкес</w:t>
      </w:r>
      <w:r>
        <w:br/>
      </w:r>
      <w:r>
        <w:rPr>
          <w:rFonts w:ascii="Times New Roman"/>
          <w:b w:val="false"/>
          <w:i w:val="false"/>
          <w:color w:val="000000"/>
          <w:sz w:val="28"/>
        </w:rPr>
        <w:t>
      </w:t>
      </w:r>
      <w:r>
        <w:rPr>
          <w:rFonts w:ascii="Times New Roman"/>
          <w:b w:val="false"/>
          <w:i w:val="false"/>
          <w:color w:val="000000"/>
          <w:sz w:val="28"/>
        </w:rPr>
        <w:t>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041400, Қазақстан Республикасы, Алматы облысы, Райымбек ауданы, Кеген ауылы, Б. Момышұлы көшесі, № 9.</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"Райымбек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"Райымбек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"Райымбек ауданы әкімінің аппараты" мемлекеттік мекемесінің қызметiн қаржыландыру жергiлiктi бюджеттен жүзеге асырылады.      </w:t>
      </w:r>
      <w:r>
        <w:br/>
      </w:r>
      <w:r>
        <w:rPr>
          <w:rFonts w:ascii="Times New Roman"/>
          <w:b w:val="false"/>
          <w:i w:val="false"/>
          <w:color w:val="000000"/>
          <w:sz w:val="28"/>
        </w:rPr>
        <w:t>
      </w:t>
      </w:r>
      <w:r>
        <w:rPr>
          <w:rFonts w:ascii="Times New Roman"/>
          <w:b w:val="false"/>
          <w:i w:val="false"/>
          <w:color w:val="000000"/>
          <w:sz w:val="28"/>
        </w:rPr>
        <w:t>13. "Райымбек ауданы әкімінің аппараты" мемлекеттік мекемесіне кәсiпкерлiк субъектiлерiмен "Райымбек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"Райымбек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"Райымбек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ақпараттық - талдау тұрғысынан,</w:t>
      </w:r>
      <w:r>
        <w:br/>
      </w:r>
      <w:r>
        <w:rPr>
          <w:rFonts w:ascii="Times New Roman"/>
          <w:b w:val="false"/>
          <w:i w:val="false"/>
          <w:color w:val="000000"/>
          <w:sz w:val="28"/>
        </w:rPr>
        <w:t>
      </w:t>
      </w:r>
      <w:r>
        <w:rPr>
          <w:rFonts w:ascii="Times New Roman"/>
          <w:b w:val="false"/>
          <w:i w:val="false"/>
          <w:color w:val="000000"/>
          <w:sz w:val="28"/>
        </w:rPr>
        <w:t>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аудан әкімін жүйелі түрде хабардар етіп отыру,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аудандағы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3)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4)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5) Райымбек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6) "Райымбек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"Райымбек ауданы әкімінің аппараты" мемлекеттік мекемесі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"Райымбек ауданы әкімінің аппараты" мемлекеттік мекемесіне</w:t>
      </w:r>
      <w:r>
        <w:br/>
      </w:r>
      <w:r>
        <w:rPr>
          <w:rFonts w:ascii="Times New Roman"/>
          <w:b w:val="false"/>
          <w:i w:val="false"/>
          <w:color w:val="000000"/>
          <w:sz w:val="28"/>
        </w:rPr>
        <w:t>
      </w:t>
      </w:r>
      <w:r>
        <w:rPr>
          <w:rFonts w:ascii="Times New Roman"/>
          <w:b w:val="false"/>
          <w:i w:val="false"/>
          <w:color w:val="000000"/>
          <w:sz w:val="28"/>
        </w:rPr>
        <w:t>басшылықты "Райымбек ауданы әкімінің аппараты" мемлекеттік мекемесіне</w:t>
      </w:r>
      <w:r>
        <w:br/>
      </w:r>
      <w:r>
        <w:rPr>
          <w:rFonts w:ascii="Times New Roman"/>
          <w:b w:val="false"/>
          <w:i w:val="false"/>
          <w:color w:val="000000"/>
          <w:sz w:val="28"/>
        </w:rPr>
        <w:t>
      </w:t>
      </w:r>
      <w:r>
        <w:rPr>
          <w:rFonts w:ascii="Times New Roman"/>
          <w:b w:val="false"/>
          <w:i w:val="false"/>
          <w:color w:val="000000"/>
          <w:sz w:val="28"/>
        </w:rPr>
        <w:t>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"Райымбек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"Райымбек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"Райымбек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"Райымбек ауданы әкімінің аппараты" мемлекеттік мекемесінің құрылымдық бөлімшелерінің қызметін үйлестіру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"Райымбек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"Райымбек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9) мемлекеттік органдар мен басқа да ұйымдарда өз құзыреті шегінде "Райымбек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"Райымбек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"Райымбек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"Райымбек ауданы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"Райымбек ауданы әкімінің аппараты" мемлекеттік мекемесінде </w:t>
      </w:r>
      <w:r>
        <w:br/>
      </w:r>
      <w:r>
        <w:rPr>
          <w:rFonts w:ascii="Times New Roman"/>
          <w:b w:val="false"/>
          <w:i w:val="false"/>
          <w:color w:val="000000"/>
          <w:sz w:val="28"/>
        </w:rPr>
        <w:t>
      </w:t>
      </w:r>
      <w:r>
        <w:rPr>
          <w:rFonts w:ascii="Times New Roman"/>
          <w:b w:val="false"/>
          <w:i w:val="false"/>
          <w:color w:val="000000"/>
          <w:sz w:val="28"/>
        </w:rPr>
        <w:t>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"Райымбек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"Райымбек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"Райымбек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5. "Райымбек ауданы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"Райымбек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