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01f32c" w14:textId="501f32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"Райымбек ауданының білім бөлімі" мемлекеттік мекемесінің Ережесін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Алматы облысы Райымбек ауданы әкімдігінің 2015 жылғы 04 тамыздағы № 308 қаулысы. Алматы облысы Әділет департаментінде 2015 жылы 11 қыркүйекте № 3401 болып тіркелді. Күші жойылды - Алматы облысы Райымбек ауданы әкімдігінің 2016 жылғы 28 қыркүйектегі № 282 қаулысымен</w:t>
      </w:r>
    </w:p>
    <w:p>
      <w:pPr>
        <w:spacing w:after="0"/>
        <w:ind w:left="0"/>
        <w:jc w:val="left"/>
      </w:pPr>
      <w:r>
        <w:rPr>
          <w:rFonts w:ascii="Times New Roman"/>
          <w:b w:val="false"/>
          <w:i w:val="false"/>
          <w:color w:val="ff0000"/>
          <w:sz w:val="28"/>
        </w:rPr>
        <w:t>      </w:t>
      </w:r>
      <w:r>
        <w:rPr>
          <w:rFonts w:ascii="Times New Roman"/>
          <w:b w:val="false"/>
          <w:i w:val="false"/>
          <w:color w:val="ff0000"/>
          <w:sz w:val="28"/>
        </w:rPr>
        <w:t xml:space="preserve">Ескерту. Күші жойылды - Алматы облысы Райымбек ауданы әкімдігінің 28.09.2016 </w:t>
      </w:r>
      <w:r>
        <w:rPr>
          <w:rFonts w:ascii="Times New Roman"/>
          <w:b w:val="false"/>
          <w:i w:val="false"/>
          <w:color w:val="ff0000"/>
          <w:sz w:val="28"/>
        </w:rPr>
        <w:t>№ 282</w:t>
      </w:r>
      <w:r>
        <w:rPr>
          <w:rFonts w:ascii="Times New Roman"/>
          <w:b w:val="false"/>
          <w:i w:val="false"/>
          <w:color w:val="ff0000"/>
          <w:sz w:val="28"/>
        </w:rPr>
        <w:t xml:space="preserve"> қаулысымен.</w:t>
      </w:r>
      <w:r>
        <w:br/>
      </w:r>
      <w:r>
        <w:rPr>
          <w:rFonts w:ascii="Times New Roman"/>
          <w:b w:val="false"/>
          <w:i w:val="false"/>
          <w:color w:val="000000"/>
          <w:sz w:val="28"/>
        </w:rPr>
        <w:t xml:space="preserve">
      "Мемлекеттік мүлік туралы" 2011 жылғы 1 наурыздағы Қазақстан Республикасы Заңының 18-бабының </w:t>
      </w:r>
      <w:r>
        <w:rPr>
          <w:rFonts w:ascii="Times New Roman"/>
          <w:b w:val="false"/>
          <w:i w:val="false"/>
          <w:color w:val="000000"/>
          <w:sz w:val="28"/>
        </w:rPr>
        <w:t>8) тармақшасына</w:t>
      </w:r>
      <w:r>
        <w:rPr>
          <w:rFonts w:ascii="Times New Roman"/>
          <w:b w:val="false"/>
          <w:i w:val="false"/>
          <w:color w:val="000000"/>
          <w:sz w:val="28"/>
        </w:rPr>
        <w:t xml:space="preserve"> және "Қазақстан Республикасы мемлекеттік органының үлгі ережесін бекіту туралы" 2012 жылғы 29 қазандағы № 410 Қазақстан Республикасы Президентінің </w:t>
      </w:r>
      <w:r>
        <w:rPr>
          <w:rFonts w:ascii="Times New Roman"/>
          <w:b w:val="false"/>
          <w:i w:val="false"/>
          <w:color w:val="000000"/>
          <w:sz w:val="28"/>
        </w:rPr>
        <w:t>Жарлығына</w:t>
      </w:r>
      <w:r>
        <w:rPr>
          <w:rFonts w:ascii="Times New Roman"/>
          <w:b w:val="false"/>
          <w:i w:val="false"/>
          <w:color w:val="000000"/>
          <w:sz w:val="28"/>
        </w:rPr>
        <w:t xml:space="preserve"> сәйкес, Райымбек ауданының әкімдігі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xml:space="preserve">1. "Райымбек ауданының білім бөлімі" мемлекеттік мекемесінің </w:t>
      </w:r>
      <w:r>
        <w:rPr>
          <w:rFonts w:ascii="Times New Roman"/>
          <w:b w:val="false"/>
          <w:i w:val="false"/>
          <w:color w:val="000000"/>
          <w:sz w:val="28"/>
        </w:rPr>
        <w:t>Ережесі</w:t>
      </w:r>
      <w:r>
        <w:rPr>
          <w:rFonts w:ascii="Times New Roman"/>
          <w:b w:val="false"/>
          <w:i w:val="false"/>
          <w:color w:val="000000"/>
          <w:sz w:val="28"/>
        </w:rPr>
        <w:t xml:space="preserve"> осы қаулының қосымшасына сәйкес бекітілсін.</w:t>
      </w:r>
      <w:r>
        <w:br/>
      </w:r>
      <w:r>
        <w:rPr>
          <w:rFonts w:ascii="Times New Roman"/>
          <w:b w:val="false"/>
          <w:i w:val="false"/>
          <w:color w:val="000000"/>
          <w:sz w:val="28"/>
        </w:rPr>
        <w:t>
      </w:t>
      </w:r>
      <w:r>
        <w:rPr>
          <w:rFonts w:ascii="Times New Roman"/>
          <w:b w:val="false"/>
          <w:i w:val="false"/>
          <w:color w:val="000000"/>
          <w:sz w:val="28"/>
        </w:rPr>
        <w:t xml:space="preserve">2. "Райымбек ауданының білім бөлімі" мемлекеттік мекемесінің басшысы Таударбекова Рысалды Абдикеримовнаға осы қаулыны әділет органдарында мемлекеттік тіркелгеннен кейін ресми және мерзімді баспа басылымдарында, сондай-ақ Қазақстан Республикасының Үкіметі айқындаған интернет-ресурста және аудан әкімдігінің интернет-ресурсында жариялау жүктелсін. </w:t>
      </w:r>
      <w:r>
        <w:br/>
      </w:r>
      <w:r>
        <w:rPr>
          <w:rFonts w:ascii="Times New Roman"/>
          <w:b w:val="false"/>
          <w:i w:val="false"/>
          <w:color w:val="000000"/>
          <w:sz w:val="28"/>
        </w:rPr>
        <w:t>
      </w:t>
      </w:r>
      <w:r>
        <w:rPr>
          <w:rFonts w:ascii="Times New Roman"/>
          <w:b w:val="false"/>
          <w:i w:val="false"/>
          <w:color w:val="000000"/>
          <w:sz w:val="28"/>
        </w:rPr>
        <w:t>3. Осы қаулының орындалуын бақылау аудан әкімі аппаратының басшысы Тақабаев Олжас Маратұлына жүктелсін.</w:t>
      </w:r>
      <w:r>
        <w:br/>
      </w:r>
      <w:r>
        <w:rPr>
          <w:rFonts w:ascii="Times New Roman"/>
          <w:b w:val="false"/>
          <w:i w:val="false"/>
          <w:color w:val="000000"/>
          <w:sz w:val="28"/>
        </w:rPr>
        <w:t>
      </w:t>
      </w:r>
      <w:r>
        <w:rPr>
          <w:rFonts w:ascii="Times New Roman"/>
          <w:b w:val="false"/>
          <w:i w:val="false"/>
          <w:color w:val="000000"/>
          <w:sz w:val="28"/>
        </w:rPr>
        <w:t xml:space="preserve">4. Осы қаулы әділет органдарында мемлекеттік тіркелген күннен бастап күшіне енеді және алғашқы ресми жарияланған күнінен кейін күнтізбелік он күн өткен соң қолданысқа енгізіледі.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Аудан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Ж. Тажиев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Райымбек ауданы әкімдігінің 2015 жылғы 04 тамыздағы "Райымбек ауданының білім бөлімі" мемлекеттік мекемесінің Ережесін бекіту туралы" № 308 қаулысымен бекітілген қосымша</w:t>
            </w:r>
          </w:p>
        </w:tc>
      </w:tr>
    </w:tbl>
    <w:bookmarkStart w:name="z11" w:id="0"/>
    <w:p>
      <w:pPr>
        <w:spacing w:after="0"/>
        <w:ind w:left="0"/>
        <w:jc w:val="left"/>
      </w:pPr>
      <w:r>
        <w:rPr>
          <w:rFonts w:ascii="Times New Roman"/>
          <w:b/>
          <w:i w:val="false"/>
          <w:color w:val="000000"/>
        </w:rPr>
        <w:t xml:space="preserve"> "Райымбек ауданының білім бөлімі" мемлекеттік мекемесі туралы Ереже</w:t>
      </w:r>
    </w:p>
    <w:bookmarkEnd w:id="0"/>
    <w:bookmarkStart w:name="z12" w:id="1"/>
    <w:p>
      <w:pPr>
        <w:spacing w:after="0"/>
        <w:ind w:left="0"/>
        <w:jc w:val="left"/>
      </w:pPr>
      <w:r>
        <w:rPr>
          <w:rFonts w:ascii="Times New Roman"/>
          <w:b/>
          <w:i w:val="false"/>
          <w:color w:val="000000"/>
        </w:rPr>
        <w:t xml:space="preserve"> 1. Жалпы ережелер</w:t>
      </w:r>
    </w:p>
    <w:bookmarkEnd w:id="1"/>
    <w:p>
      <w:pPr>
        <w:spacing w:after="0"/>
        <w:ind w:left="0"/>
        <w:jc w:val="left"/>
      </w:pPr>
      <w:r>
        <w:rPr>
          <w:rFonts w:ascii="Times New Roman"/>
          <w:b w:val="false"/>
          <w:i w:val="false"/>
          <w:color w:val="000000"/>
          <w:sz w:val="28"/>
        </w:rPr>
        <w:t>      </w:t>
      </w:r>
      <w:r>
        <w:rPr>
          <w:rFonts w:ascii="Times New Roman"/>
          <w:b w:val="false"/>
          <w:i w:val="false"/>
          <w:color w:val="000000"/>
          <w:sz w:val="28"/>
        </w:rPr>
        <w:t>1. "Райымбек ауданының білім бөлімі" мемлекеттік мекемесі (бұдан әрі - Бөлім) білім саласында басшылықты жүзеге асыратын Қазақстан Республикасының мемлекеттік органы болып табылады.</w:t>
      </w:r>
      <w:r>
        <w:br/>
      </w:r>
      <w:r>
        <w:rPr>
          <w:rFonts w:ascii="Times New Roman"/>
          <w:b w:val="false"/>
          <w:i w:val="false"/>
          <w:color w:val="000000"/>
          <w:sz w:val="28"/>
        </w:rPr>
        <w:t>
      </w:t>
      </w:r>
      <w:r>
        <w:rPr>
          <w:rFonts w:ascii="Times New Roman"/>
          <w:b w:val="false"/>
          <w:i w:val="false"/>
          <w:color w:val="000000"/>
          <w:sz w:val="28"/>
        </w:rPr>
        <w:t>2. Бөлімнің ведомстволары жоқ.</w:t>
      </w:r>
      <w:r>
        <w:br/>
      </w:r>
      <w:r>
        <w:rPr>
          <w:rFonts w:ascii="Times New Roman"/>
          <w:b w:val="false"/>
          <w:i w:val="false"/>
          <w:color w:val="000000"/>
          <w:sz w:val="28"/>
        </w:rPr>
        <w:t>
      </w:t>
      </w:r>
      <w:r>
        <w:rPr>
          <w:rFonts w:ascii="Times New Roman"/>
          <w:b w:val="false"/>
          <w:i w:val="false"/>
          <w:color w:val="000000"/>
          <w:sz w:val="28"/>
        </w:rPr>
        <w:t xml:space="preserve">3. Бөлім өз қызметін Қазақстан Республикасының Конституциясына және заңдарына, Қазақстан Республикасының Президенті мен Үкіметінің актілеріне, өзге де нормативтік құқықтық актілерге, сондай-ақ осы Ережеге сәйкес жүзеге асырады. </w:t>
      </w:r>
      <w:r>
        <w:br/>
      </w:r>
      <w:r>
        <w:rPr>
          <w:rFonts w:ascii="Times New Roman"/>
          <w:b w:val="false"/>
          <w:i w:val="false"/>
          <w:color w:val="000000"/>
          <w:sz w:val="28"/>
        </w:rPr>
        <w:t>
      </w:t>
      </w:r>
      <w:r>
        <w:rPr>
          <w:rFonts w:ascii="Times New Roman"/>
          <w:b w:val="false"/>
          <w:i w:val="false"/>
          <w:color w:val="000000"/>
          <w:sz w:val="28"/>
        </w:rPr>
        <w:t>4. Бөлім ұйымдық-құқықтық нысандағы заңды тұлға болып табылады, мемлекеттік тілде өз атауы бар мөрі мен мөртаңбалары, белгіленген үлгідегі бланкілері, сондай-ақ Қазақстан Республикасының заңнамасына сәйкес қазынашылық органдарында шоттары болады.</w:t>
      </w:r>
      <w:r>
        <w:br/>
      </w:r>
      <w:r>
        <w:rPr>
          <w:rFonts w:ascii="Times New Roman"/>
          <w:b w:val="false"/>
          <w:i w:val="false"/>
          <w:color w:val="000000"/>
          <w:sz w:val="28"/>
        </w:rPr>
        <w:t>
      </w:t>
      </w:r>
      <w:r>
        <w:rPr>
          <w:rFonts w:ascii="Times New Roman"/>
          <w:b w:val="false"/>
          <w:i w:val="false"/>
          <w:color w:val="000000"/>
          <w:sz w:val="28"/>
        </w:rPr>
        <w:t>5. Бөлім азаматтық-құқықтық қатынастарға өз атынан түседі.</w:t>
      </w:r>
      <w:r>
        <w:br/>
      </w:r>
      <w:r>
        <w:rPr>
          <w:rFonts w:ascii="Times New Roman"/>
          <w:b w:val="false"/>
          <w:i w:val="false"/>
          <w:color w:val="000000"/>
          <w:sz w:val="28"/>
        </w:rPr>
        <w:t>
      </w:t>
      </w:r>
      <w:r>
        <w:rPr>
          <w:rFonts w:ascii="Times New Roman"/>
          <w:b w:val="false"/>
          <w:i w:val="false"/>
          <w:color w:val="000000"/>
          <w:sz w:val="28"/>
        </w:rPr>
        <w:t>6. Бөлімнің егер заңнамаға сәйкес осыған уәкілеттік берілген болса, мемлекеттің атынан азаматтық-құқықтық қатынастардың тарапы болуға құқығы бар.</w:t>
      </w:r>
      <w:r>
        <w:br/>
      </w:r>
      <w:r>
        <w:rPr>
          <w:rFonts w:ascii="Times New Roman"/>
          <w:b w:val="false"/>
          <w:i w:val="false"/>
          <w:color w:val="000000"/>
          <w:sz w:val="28"/>
        </w:rPr>
        <w:t>
      </w:t>
      </w:r>
      <w:r>
        <w:rPr>
          <w:rFonts w:ascii="Times New Roman"/>
          <w:b w:val="false"/>
          <w:i w:val="false"/>
          <w:color w:val="000000"/>
          <w:sz w:val="28"/>
        </w:rPr>
        <w:t>7. Бөлім өз құзыретінің мәселелері бойынша заңнамада белгіленген тәртіппен Бөлім басшысының бұйрықтарымен және Қазақстан Республикасының заңнамасында көзделген басқа да актілермен ресімделетін шешімдер қабылдайды.</w:t>
      </w:r>
      <w:r>
        <w:br/>
      </w:r>
      <w:r>
        <w:rPr>
          <w:rFonts w:ascii="Times New Roman"/>
          <w:b w:val="false"/>
          <w:i w:val="false"/>
          <w:color w:val="000000"/>
          <w:sz w:val="28"/>
        </w:rPr>
        <w:t>
      </w:t>
      </w:r>
      <w:r>
        <w:rPr>
          <w:rFonts w:ascii="Times New Roman"/>
          <w:b w:val="false"/>
          <w:i w:val="false"/>
          <w:color w:val="000000"/>
          <w:sz w:val="28"/>
        </w:rPr>
        <w:t>8. Бөлім құрылымы мен штат санының лимиті қолданыстағы заңнамаға сәйкес бекітіледі.</w:t>
      </w:r>
      <w:r>
        <w:br/>
      </w:r>
      <w:r>
        <w:rPr>
          <w:rFonts w:ascii="Times New Roman"/>
          <w:b w:val="false"/>
          <w:i w:val="false"/>
          <w:color w:val="000000"/>
          <w:sz w:val="28"/>
        </w:rPr>
        <w:t>
      </w:t>
      </w:r>
      <w:r>
        <w:rPr>
          <w:rFonts w:ascii="Times New Roman"/>
          <w:b w:val="false"/>
          <w:i w:val="false"/>
          <w:color w:val="000000"/>
          <w:sz w:val="28"/>
        </w:rPr>
        <w:t xml:space="preserve">9. Заңды тұлғаның орналасқан жері: индексі 041400 Қазақстан Республикасы, Алматы облысы, Райымбек ауданы, Кеген ауылы, Б. Момышұлы көшесі, № 19. </w:t>
      </w:r>
      <w:r>
        <w:br/>
      </w:r>
      <w:r>
        <w:rPr>
          <w:rFonts w:ascii="Times New Roman"/>
          <w:b w:val="false"/>
          <w:i w:val="false"/>
          <w:color w:val="000000"/>
          <w:sz w:val="28"/>
        </w:rPr>
        <w:t>
      </w:t>
      </w:r>
      <w:r>
        <w:rPr>
          <w:rFonts w:ascii="Times New Roman"/>
          <w:b w:val="false"/>
          <w:i w:val="false"/>
          <w:color w:val="000000"/>
          <w:sz w:val="28"/>
        </w:rPr>
        <w:t>10. Мемлекеттік органның толық атауы - "Райымбек аудандық білім бөлімі" мемлекеттік мекемесі.</w:t>
      </w:r>
      <w:r>
        <w:br/>
      </w:r>
      <w:r>
        <w:rPr>
          <w:rFonts w:ascii="Times New Roman"/>
          <w:b w:val="false"/>
          <w:i w:val="false"/>
          <w:color w:val="000000"/>
          <w:sz w:val="28"/>
        </w:rPr>
        <w:t>
      </w:t>
      </w:r>
      <w:r>
        <w:rPr>
          <w:rFonts w:ascii="Times New Roman"/>
          <w:b w:val="false"/>
          <w:i w:val="false"/>
          <w:color w:val="000000"/>
          <w:sz w:val="28"/>
        </w:rPr>
        <w:t>11. Осы Ереже Бөлім құрылтай құжаты болып табылады.</w:t>
      </w:r>
      <w:r>
        <w:br/>
      </w:r>
      <w:r>
        <w:rPr>
          <w:rFonts w:ascii="Times New Roman"/>
          <w:b w:val="false"/>
          <w:i w:val="false"/>
          <w:color w:val="000000"/>
          <w:sz w:val="28"/>
        </w:rPr>
        <w:t>
      </w:t>
      </w:r>
      <w:r>
        <w:rPr>
          <w:rFonts w:ascii="Times New Roman"/>
          <w:b w:val="false"/>
          <w:i w:val="false"/>
          <w:color w:val="000000"/>
          <w:sz w:val="28"/>
        </w:rPr>
        <w:t>12. Бөлім қызметiн қаржыландыру республикалық және жергiлiктi бюджеттерден жүзеге асырылады.</w:t>
      </w:r>
      <w:r>
        <w:br/>
      </w:r>
      <w:r>
        <w:rPr>
          <w:rFonts w:ascii="Times New Roman"/>
          <w:b w:val="false"/>
          <w:i w:val="false"/>
          <w:color w:val="000000"/>
          <w:sz w:val="28"/>
        </w:rPr>
        <w:t>
      </w:t>
      </w:r>
      <w:r>
        <w:rPr>
          <w:rFonts w:ascii="Times New Roman"/>
          <w:b w:val="false"/>
          <w:i w:val="false"/>
          <w:color w:val="000000"/>
          <w:sz w:val="28"/>
        </w:rPr>
        <w:t>13. Бөлім кәсіпкерлік субъектілерімен Бөлім функциялары болып табылатын міндеттерді орындау тұрғысында шарттық қатынастарға түсуге тыйым салынады.</w:t>
      </w:r>
      <w:r>
        <w:br/>
      </w:r>
      <w:r>
        <w:rPr>
          <w:rFonts w:ascii="Times New Roman"/>
          <w:b w:val="false"/>
          <w:i w:val="false"/>
          <w:color w:val="000000"/>
          <w:sz w:val="28"/>
        </w:rPr>
        <w:t>
      </w:t>
      </w:r>
      <w:r>
        <w:rPr>
          <w:rFonts w:ascii="Times New Roman"/>
          <w:b w:val="false"/>
          <w:i w:val="false"/>
          <w:color w:val="000000"/>
          <w:sz w:val="28"/>
        </w:rPr>
        <w:t>Егер Бөлімге заңнамалық актiлермен кiрiстер әкелетiн қызметтi жүзеге асыру құқығы берiлсе, онда осындай қызметтен алынған кiрiстер республикалық бюджеттiң кiрiсiне жiберiледi.</w:t>
      </w:r>
      <w:r>
        <w:br/>
      </w:r>
      <w:r>
        <w:rPr>
          <w:rFonts w:ascii="Times New Roman"/>
          <w:b w:val="false"/>
          <w:i w:val="false"/>
          <w:color w:val="000000"/>
          <w:sz w:val="28"/>
        </w:rPr>
        <w:t>
</w:t>
      </w:r>
    </w:p>
    <w:bookmarkStart w:name="z27" w:id="2"/>
    <w:p>
      <w:pPr>
        <w:spacing w:after="0"/>
        <w:ind w:left="0"/>
        <w:jc w:val="left"/>
      </w:pPr>
      <w:r>
        <w:rPr>
          <w:rFonts w:ascii="Times New Roman"/>
          <w:b/>
          <w:i w:val="false"/>
          <w:color w:val="000000"/>
        </w:rPr>
        <w:t xml:space="preserve"> 2. Бөлімнің миссиясы, негізгі міндеттері, функциялары, құқықтары мен міндеттері</w:t>
      </w:r>
    </w:p>
    <w:bookmarkEnd w:id="2"/>
    <w:p>
      <w:pPr>
        <w:spacing w:after="0"/>
        <w:ind w:left="0"/>
        <w:jc w:val="left"/>
      </w:pPr>
      <w:r>
        <w:rPr>
          <w:rFonts w:ascii="Times New Roman"/>
          <w:b w:val="false"/>
          <w:i w:val="false"/>
          <w:color w:val="000000"/>
          <w:sz w:val="28"/>
        </w:rPr>
        <w:t>      </w:t>
      </w:r>
      <w:r>
        <w:rPr>
          <w:rFonts w:ascii="Times New Roman"/>
          <w:b w:val="false"/>
          <w:i w:val="false"/>
          <w:color w:val="000000"/>
          <w:sz w:val="28"/>
        </w:rPr>
        <w:t>14. Бөлімнің миссиясы: білім беру саласында мемлекеттік саясатты іске асыру.</w:t>
      </w:r>
      <w:r>
        <w:br/>
      </w:r>
      <w:r>
        <w:rPr>
          <w:rFonts w:ascii="Times New Roman"/>
          <w:b w:val="false"/>
          <w:i w:val="false"/>
          <w:color w:val="000000"/>
          <w:sz w:val="28"/>
        </w:rPr>
        <w:t>
      </w:t>
      </w:r>
      <w:r>
        <w:rPr>
          <w:rFonts w:ascii="Times New Roman"/>
          <w:b w:val="false"/>
          <w:i w:val="false"/>
          <w:color w:val="000000"/>
          <w:sz w:val="28"/>
        </w:rPr>
        <w:t>15. Міндеттері:</w:t>
      </w:r>
      <w:r>
        <w:br/>
      </w:r>
      <w:r>
        <w:rPr>
          <w:rFonts w:ascii="Times New Roman"/>
          <w:b w:val="false"/>
          <w:i w:val="false"/>
          <w:color w:val="000000"/>
          <w:sz w:val="28"/>
        </w:rPr>
        <w:t>
      </w:t>
      </w:r>
      <w:r>
        <w:rPr>
          <w:rFonts w:ascii="Times New Roman"/>
          <w:b w:val="false"/>
          <w:i w:val="false"/>
          <w:color w:val="000000"/>
          <w:sz w:val="28"/>
        </w:rPr>
        <w:t>1) ұлттық және жалпы адамзаттық құндылықтар, ғылым мен практика жетістіктері негізінде жеке адамды қалыптастыруға, дамытуға және кәсіптік шыңдауға бағытталған сапалы білім алу үшін қажетті жағдайлар жасау;</w:t>
      </w:r>
      <w:r>
        <w:br/>
      </w:r>
      <w:r>
        <w:rPr>
          <w:rFonts w:ascii="Times New Roman"/>
          <w:b w:val="false"/>
          <w:i w:val="false"/>
          <w:color w:val="000000"/>
          <w:sz w:val="28"/>
        </w:rPr>
        <w:t>
      </w:t>
      </w:r>
      <w:r>
        <w:rPr>
          <w:rFonts w:ascii="Times New Roman"/>
          <w:b w:val="false"/>
          <w:i w:val="false"/>
          <w:color w:val="000000"/>
          <w:sz w:val="28"/>
        </w:rPr>
        <w:t>2) педагог қызметкерлердің әлеуметтік мәртебісін арттыруды қамтамасыз ету;</w:t>
      </w:r>
      <w:r>
        <w:br/>
      </w:r>
      <w:r>
        <w:rPr>
          <w:rFonts w:ascii="Times New Roman"/>
          <w:b w:val="false"/>
          <w:i w:val="false"/>
          <w:color w:val="000000"/>
          <w:sz w:val="28"/>
        </w:rPr>
        <w:t>
      </w:t>
      </w:r>
      <w:r>
        <w:rPr>
          <w:rFonts w:ascii="Times New Roman"/>
          <w:b w:val="false"/>
          <w:i w:val="false"/>
          <w:color w:val="000000"/>
          <w:sz w:val="28"/>
        </w:rPr>
        <w:t>3) мүмкіндігі шектеулі балалардың сапалы білім алуына арнайы жағдайлар жасау;</w:t>
      </w:r>
      <w:r>
        <w:br/>
      </w:r>
      <w:r>
        <w:rPr>
          <w:rFonts w:ascii="Times New Roman"/>
          <w:b w:val="false"/>
          <w:i w:val="false"/>
          <w:color w:val="000000"/>
          <w:sz w:val="28"/>
        </w:rPr>
        <w:t>
      </w:t>
      </w:r>
      <w:r>
        <w:rPr>
          <w:rFonts w:ascii="Times New Roman"/>
          <w:b w:val="false"/>
          <w:i w:val="false"/>
          <w:color w:val="000000"/>
          <w:sz w:val="28"/>
        </w:rPr>
        <w:t>4) Қазақстан Республикасының заңнамасына сәйкес міндеттерді жүзеге асыру.</w:t>
      </w:r>
      <w:r>
        <w:br/>
      </w:r>
      <w:r>
        <w:rPr>
          <w:rFonts w:ascii="Times New Roman"/>
          <w:b w:val="false"/>
          <w:i w:val="false"/>
          <w:color w:val="000000"/>
          <w:sz w:val="28"/>
        </w:rPr>
        <w:t>
      </w:t>
      </w:r>
      <w:r>
        <w:rPr>
          <w:rFonts w:ascii="Times New Roman"/>
          <w:b w:val="false"/>
          <w:i w:val="false"/>
          <w:color w:val="000000"/>
          <w:sz w:val="28"/>
        </w:rPr>
        <w:t>16. Функциялары:</w:t>
      </w:r>
      <w:r>
        <w:br/>
      </w:r>
      <w:r>
        <w:rPr>
          <w:rFonts w:ascii="Times New Roman"/>
          <w:b w:val="false"/>
          <w:i w:val="false"/>
          <w:color w:val="000000"/>
          <w:sz w:val="28"/>
        </w:rPr>
        <w:t>
      </w:t>
      </w:r>
      <w:r>
        <w:rPr>
          <w:rFonts w:ascii="Times New Roman"/>
          <w:b w:val="false"/>
          <w:i w:val="false"/>
          <w:color w:val="000000"/>
          <w:sz w:val="28"/>
        </w:rPr>
        <w:t>1) Қазақстан Республикасының заңнамасына сәйкес бастауыш, негізгі орта және жалпы орта білім беруді ұсынуды қамтамасыз ету;</w:t>
      </w:r>
      <w:r>
        <w:br/>
      </w:r>
      <w:r>
        <w:rPr>
          <w:rFonts w:ascii="Times New Roman"/>
          <w:b w:val="false"/>
          <w:i w:val="false"/>
          <w:color w:val="000000"/>
          <w:sz w:val="28"/>
        </w:rPr>
        <w:t>
      </w:t>
      </w:r>
      <w:r>
        <w:rPr>
          <w:rFonts w:ascii="Times New Roman"/>
          <w:b w:val="false"/>
          <w:i w:val="false"/>
          <w:color w:val="000000"/>
          <w:sz w:val="28"/>
        </w:rPr>
        <w:t>2) білім алушылардың ұлттық бірыңғай тестілеуге қатысуын ұйымдастыру;</w:t>
      </w:r>
      <w:r>
        <w:br/>
      </w:r>
      <w:r>
        <w:rPr>
          <w:rFonts w:ascii="Times New Roman"/>
          <w:b w:val="false"/>
          <w:i w:val="false"/>
          <w:color w:val="000000"/>
          <w:sz w:val="28"/>
        </w:rPr>
        <w:t>
      </w:t>
      </w:r>
      <w:r>
        <w:rPr>
          <w:rFonts w:ascii="Times New Roman"/>
          <w:b w:val="false"/>
          <w:i w:val="false"/>
          <w:color w:val="000000"/>
          <w:sz w:val="28"/>
        </w:rPr>
        <w:t>3) мектеп жасына дейінгі және мектеп жасындағы балаларды есепке алуды, оларды орта білім алғанға дейін оқытуды ұйымдастыру;</w:t>
      </w:r>
      <w:r>
        <w:br/>
      </w:r>
      <w:r>
        <w:rPr>
          <w:rFonts w:ascii="Times New Roman"/>
          <w:b w:val="false"/>
          <w:i w:val="false"/>
          <w:color w:val="000000"/>
          <w:sz w:val="28"/>
        </w:rPr>
        <w:t>
      </w:t>
      </w:r>
      <w:r>
        <w:rPr>
          <w:rFonts w:ascii="Times New Roman"/>
          <w:b w:val="false"/>
          <w:i w:val="false"/>
          <w:color w:val="000000"/>
          <w:sz w:val="28"/>
        </w:rPr>
        <w:t>4) мемлекеттік білім беру ұйымдарын Қазақстан Республикасының заңнамасында белгіленген тәртіппен құру, қайта ұйымдастыру және тарату бойынша ұсыныс енгізу;</w:t>
      </w:r>
      <w:r>
        <w:br/>
      </w:r>
      <w:r>
        <w:rPr>
          <w:rFonts w:ascii="Times New Roman"/>
          <w:b w:val="false"/>
          <w:i w:val="false"/>
          <w:color w:val="000000"/>
          <w:sz w:val="28"/>
        </w:rPr>
        <w:t>
      </w:t>
      </w:r>
      <w:r>
        <w:rPr>
          <w:rFonts w:ascii="Times New Roman"/>
          <w:b w:val="false"/>
          <w:i w:val="false"/>
          <w:color w:val="000000"/>
          <w:sz w:val="28"/>
        </w:rPr>
        <w:t>5) Қазақстан Республикасының заңнамасына сәйкес мемлекеттік білім беру ұйымдарының материалдық-техникалық қамтамасыз етілуін жүзеге асыру;</w:t>
      </w:r>
      <w:r>
        <w:br/>
      </w:r>
      <w:r>
        <w:rPr>
          <w:rFonts w:ascii="Times New Roman"/>
          <w:b w:val="false"/>
          <w:i w:val="false"/>
          <w:color w:val="000000"/>
          <w:sz w:val="28"/>
        </w:rPr>
        <w:t>
      </w:t>
      </w:r>
      <w:r>
        <w:rPr>
          <w:rFonts w:ascii="Times New Roman"/>
          <w:b w:val="false"/>
          <w:i w:val="false"/>
          <w:color w:val="000000"/>
          <w:sz w:val="28"/>
        </w:rPr>
        <w:t>6) мектепалды даярлықтың, бастауыш, негізгі орта және жалпы орта білім берудің жалпы білім беретін оқу бағдарламаларын іске асыратын білім беру ұйымдарына оқулықтар мен оқу-әдістемелік кешендерді сатып алуды және жеткізуді ұйымдастыру;</w:t>
      </w:r>
      <w:r>
        <w:br/>
      </w:r>
      <w:r>
        <w:rPr>
          <w:rFonts w:ascii="Times New Roman"/>
          <w:b w:val="false"/>
          <w:i w:val="false"/>
          <w:color w:val="000000"/>
          <w:sz w:val="28"/>
        </w:rPr>
        <w:t>
      </w:t>
      </w:r>
      <w:r>
        <w:rPr>
          <w:rFonts w:ascii="Times New Roman"/>
          <w:b w:val="false"/>
          <w:i w:val="false"/>
          <w:color w:val="000000"/>
          <w:sz w:val="28"/>
        </w:rPr>
        <w:t xml:space="preserve">7) аудандық әдістемелік кабинеттердің материалдық-техникалық базасын қамтамасыз ету; </w:t>
      </w:r>
      <w:r>
        <w:br/>
      </w:r>
      <w:r>
        <w:rPr>
          <w:rFonts w:ascii="Times New Roman"/>
          <w:b w:val="false"/>
          <w:i w:val="false"/>
          <w:color w:val="000000"/>
          <w:sz w:val="28"/>
        </w:rPr>
        <w:t>
      </w:t>
      </w:r>
      <w:r>
        <w:rPr>
          <w:rFonts w:ascii="Times New Roman"/>
          <w:b w:val="false"/>
          <w:i w:val="false"/>
          <w:color w:val="000000"/>
          <w:sz w:val="28"/>
        </w:rPr>
        <w:t>8) балаларға қосымша білім беруді қамтамасыз ету;</w:t>
      </w:r>
      <w:r>
        <w:br/>
      </w:r>
      <w:r>
        <w:rPr>
          <w:rFonts w:ascii="Times New Roman"/>
          <w:b w:val="false"/>
          <w:i w:val="false"/>
          <w:color w:val="000000"/>
          <w:sz w:val="28"/>
        </w:rPr>
        <w:t>
      </w:t>
      </w:r>
      <w:r>
        <w:rPr>
          <w:rFonts w:ascii="Times New Roman"/>
          <w:b w:val="false"/>
          <w:i w:val="false"/>
          <w:color w:val="000000"/>
          <w:sz w:val="28"/>
        </w:rPr>
        <w:t>9) аудан ауқымында жалпы білім беретін пәндер бойынша мектеп олимпиадаларын және ғылыми жобалар конкурстарын ұйымдастыру мен өткізуді қамтамасыз ету;</w:t>
      </w:r>
      <w:r>
        <w:br/>
      </w:r>
      <w:r>
        <w:rPr>
          <w:rFonts w:ascii="Times New Roman"/>
          <w:b w:val="false"/>
          <w:i w:val="false"/>
          <w:color w:val="000000"/>
          <w:sz w:val="28"/>
        </w:rPr>
        <w:t>
      </w:t>
      </w:r>
      <w:r>
        <w:rPr>
          <w:rFonts w:ascii="Times New Roman"/>
          <w:b w:val="false"/>
          <w:i w:val="false"/>
          <w:color w:val="000000"/>
          <w:sz w:val="28"/>
        </w:rPr>
        <w:t>10) мемлекеттік білім беру мекемелерінің білім алушылары мен тәрбиеленушілеріне қаржылай және материалдық көмек көрсетуге қаражат жұмсау;</w:t>
      </w:r>
      <w:r>
        <w:br/>
      </w:r>
      <w:r>
        <w:rPr>
          <w:rFonts w:ascii="Times New Roman"/>
          <w:b w:val="false"/>
          <w:i w:val="false"/>
          <w:color w:val="000000"/>
          <w:sz w:val="28"/>
        </w:rPr>
        <w:t>
      </w:t>
      </w:r>
      <w:r>
        <w:rPr>
          <w:rFonts w:ascii="Times New Roman"/>
          <w:b w:val="false"/>
          <w:i w:val="false"/>
          <w:color w:val="000000"/>
          <w:sz w:val="28"/>
        </w:rPr>
        <w:t>11) мектепке дейінгі білім беру ұйымдарын қоспағанда, Қазақстан Республикасының заңнамасында белгіленген тәртіппен білім беру ұйымдарының білім алушылары мен тәрбиеленушілеріне медициналық қызмет көрсетуді ұйымдастыру;</w:t>
      </w:r>
      <w:r>
        <w:br/>
      </w:r>
      <w:r>
        <w:rPr>
          <w:rFonts w:ascii="Times New Roman"/>
          <w:b w:val="false"/>
          <w:i w:val="false"/>
          <w:color w:val="000000"/>
          <w:sz w:val="28"/>
        </w:rPr>
        <w:t>
      </w:t>
      </w:r>
      <w:r>
        <w:rPr>
          <w:rFonts w:ascii="Times New Roman"/>
          <w:b w:val="false"/>
          <w:i w:val="false"/>
          <w:color w:val="000000"/>
          <w:sz w:val="28"/>
        </w:rPr>
        <w:t>12) Қазақстан Республикасының заңнамасында көзделген тәртіппен білім алушылар мен тәрбиеленушілердің жекеленген санаттарын тегін және жеңілдікпен тамақтандыруды ұйымдастыру;</w:t>
      </w:r>
      <w:r>
        <w:br/>
      </w:r>
      <w:r>
        <w:rPr>
          <w:rFonts w:ascii="Times New Roman"/>
          <w:b w:val="false"/>
          <w:i w:val="false"/>
          <w:color w:val="000000"/>
          <w:sz w:val="28"/>
        </w:rPr>
        <w:t>
      </w:t>
      </w:r>
      <w:r>
        <w:rPr>
          <w:rFonts w:ascii="Times New Roman"/>
          <w:b w:val="false"/>
          <w:i w:val="false"/>
          <w:color w:val="000000"/>
          <w:sz w:val="28"/>
        </w:rPr>
        <w:t>13) білім беру ұйымдарында оқу бітірген адамдарды жұмысқа орналастыруға жәрдемдесу;</w:t>
      </w:r>
      <w:r>
        <w:br/>
      </w:r>
      <w:r>
        <w:rPr>
          <w:rFonts w:ascii="Times New Roman"/>
          <w:b w:val="false"/>
          <w:i w:val="false"/>
          <w:color w:val="000000"/>
          <w:sz w:val="28"/>
        </w:rPr>
        <w:t>
      </w:t>
      </w:r>
      <w:r>
        <w:rPr>
          <w:rFonts w:ascii="Times New Roman"/>
          <w:b w:val="false"/>
          <w:i w:val="false"/>
          <w:color w:val="000000"/>
          <w:sz w:val="28"/>
        </w:rPr>
        <w:t>14) мектепке дейінгі тәрбие және оқыту ұйымдарына және отбасыларына қажетті әдістемелік және консультациялық көмек көрсету;</w:t>
      </w:r>
      <w:r>
        <w:br/>
      </w:r>
      <w:r>
        <w:rPr>
          <w:rFonts w:ascii="Times New Roman"/>
          <w:b w:val="false"/>
          <w:i w:val="false"/>
          <w:color w:val="000000"/>
          <w:sz w:val="28"/>
        </w:rPr>
        <w:t>
      </w:t>
      </w:r>
      <w:r>
        <w:rPr>
          <w:rFonts w:ascii="Times New Roman"/>
          <w:b w:val="false"/>
          <w:i w:val="false"/>
          <w:color w:val="000000"/>
          <w:sz w:val="28"/>
        </w:rPr>
        <w:t>15) білім беру мониторингін жүзеге асыру;</w:t>
      </w:r>
      <w:r>
        <w:br/>
      </w:r>
      <w:r>
        <w:rPr>
          <w:rFonts w:ascii="Times New Roman"/>
          <w:b w:val="false"/>
          <w:i w:val="false"/>
          <w:color w:val="000000"/>
          <w:sz w:val="28"/>
        </w:rPr>
        <w:t>
      </w:t>
      </w:r>
      <w:r>
        <w:rPr>
          <w:rFonts w:ascii="Times New Roman"/>
          <w:b w:val="false"/>
          <w:i w:val="false"/>
          <w:color w:val="000000"/>
          <w:sz w:val="28"/>
        </w:rPr>
        <w:t>16) Қазақстан Республикасының заңнамасына сәйкес білім беру ұйымдарының білім туралы мемлекеттік үлгідегі құжаттардың бланкілеріне тапсырыс беруін және солармен қамтамасыз етілуін ұйымдастыру;</w:t>
      </w:r>
      <w:r>
        <w:br/>
      </w:r>
      <w:r>
        <w:rPr>
          <w:rFonts w:ascii="Times New Roman"/>
          <w:b w:val="false"/>
          <w:i w:val="false"/>
          <w:color w:val="000000"/>
          <w:sz w:val="28"/>
        </w:rPr>
        <w:t>
      </w:t>
      </w:r>
      <w:r>
        <w:rPr>
          <w:rFonts w:ascii="Times New Roman"/>
          <w:b w:val="false"/>
          <w:i w:val="false"/>
          <w:color w:val="000000"/>
          <w:sz w:val="28"/>
        </w:rPr>
        <w:t>17) мемлекеттік білім беру ұйымдарының кадрмен қамтамасыз етілуін жүзеге асыру;</w:t>
      </w:r>
      <w:r>
        <w:br/>
      </w:r>
      <w:r>
        <w:rPr>
          <w:rFonts w:ascii="Times New Roman"/>
          <w:b w:val="false"/>
          <w:i w:val="false"/>
          <w:color w:val="000000"/>
          <w:sz w:val="28"/>
        </w:rPr>
        <w:t>
      </w:t>
      </w:r>
      <w:r>
        <w:rPr>
          <w:rFonts w:ascii="Times New Roman"/>
          <w:b w:val="false"/>
          <w:i w:val="false"/>
          <w:color w:val="000000"/>
          <w:sz w:val="28"/>
        </w:rPr>
        <w:t>18) білім беру ұйымдарындағы психологиялық қызметтің әдістемелік басшылығын қамтамасыз ету;</w:t>
      </w:r>
      <w:r>
        <w:br/>
      </w:r>
      <w:r>
        <w:rPr>
          <w:rFonts w:ascii="Times New Roman"/>
          <w:b w:val="false"/>
          <w:i w:val="false"/>
          <w:color w:val="000000"/>
          <w:sz w:val="28"/>
        </w:rPr>
        <w:t>
      </w:t>
      </w:r>
      <w:r>
        <w:rPr>
          <w:rFonts w:ascii="Times New Roman"/>
          <w:b w:val="false"/>
          <w:i w:val="false"/>
          <w:color w:val="000000"/>
          <w:sz w:val="28"/>
        </w:rPr>
        <w:t>19) негізгі орта, жалпы орта білім беру ұйымдарында экстернат нысанында оқытуға рұқсат беру;</w:t>
      </w:r>
      <w:r>
        <w:br/>
      </w:r>
      <w:r>
        <w:rPr>
          <w:rFonts w:ascii="Times New Roman"/>
          <w:b w:val="false"/>
          <w:i w:val="false"/>
          <w:color w:val="000000"/>
          <w:sz w:val="28"/>
        </w:rPr>
        <w:t>
      </w:t>
      </w:r>
      <w:r>
        <w:rPr>
          <w:rFonts w:ascii="Times New Roman"/>
          <w:b w:val="false"/>
          <w:i w:val="false"/>
          <w:color w:val="000000"/>
          <w:sz w:val="28"/>
        </w:rPr>
        <w:t>20) Қазақстан Республикасының заңнамасымен көзделген өзге де функцияларды жүзеге асыру.</w:t>
      </w:r>
      <w:r>
        <w:br/>
      </w:r>
      <w:r>
        <w:rPr>
          <w:rFonts w:ascii="Times New Roman"/>
          <w:b w:val="false"/>
          <w:i w:val="false"/>
          <w:color w:val="000000"/>
          <w:sz w:val="28"/>
        </w:rPr>
        <w:t>
      </w:t>
      </w:r>
      <w:r>
        <w:rPr>
          <w:rFonts w:ascii="Times New Roman"/>
          <w:b w:val="false"/>
          <w:i w:val="false"/>
          <w:color w:val="000000"/>
          <w:sz w:val="28"/>
        </w:rPr>
        <w:t>17. Құқықтары мен міндеттері:</w:t>
      </w:r>
      <w:r>
        <w:br/>
      </w:r>
      <w:r>
        <w:rPr>
          <w:rFonts w:ascii="Times New Roman"/>
          <w:b w:val="false"/>
          <w:i w:val="false"/>
          <w:color w:val="000000"/>
          <w:sz w:val="28"/>
        </w:rPr>
        <w:t>
      </w:t>
      </w:r>
      <w:r>
        <w:rPr>
          <w:rFonts w:ascii="Times New Roman"/>
          <w:b w:val="false"/>
          <w:i w:val="false"/>
          <w:color w:val="000000"/>
          <w:sz w:val="28"/>
        </w:rPr>
        <w:t xml:space="preserve">1) мемлекеттік органдардан және өзге де ұйымдардан өз қызметіне қажетті ақпаратты сұрату және алу; </w:t>
      </w:r>
      <w:r>
        <w:br/>
      </w:r>
      <w:r>
        <w:rPr>
          <w:rFonts w:ascii="Times New Roman"/>
          <w:b w:val="false"/>
          <w:i w:val="false"/>
          <w:color w:val="000000"/>
          <w:sz w:val="28"/>
        </w:rPr>
        <w:t>
      </w:t>
      </w:r>
      <w:r>
        <w:rPr>
          <w:rFonts w:ascii="Times New Roman"/>
          <w:b w:val="false"/>
          <w:i w:val="false"/>
          <w:color w:val="000000"/>
          <w:sz w:val="28"/>
        </w:rPr>
        <w:t>2) өз құзыреті шегінде мәдениет саласындағы коммуналдық меншікті басқаруды жүзеге асыру;</w:t>
      </w:r>
      <w:r>
        <w:br/>
      </w:r>
      <w:r>
        <w:rPr>
          <w:rFonts w:ascii="Times New Roman"/>
          <w:b w:val="false"/>
          <w:i w:val="false"/>
          <w:color w:val="000000"/>
          <w:sz w:val="28"/>
        </w:rPr>
        <w:t>
      </w:t>
      </w:r>
      <w:r>
        <w:rPr>
          <w:rFonts w:ascii="Times New Roman"/>
          <w:b w:val="false"/>
          <w:i w:val="false"/>
          <w:color w:val="000000"/>
          <w:sz w:val="28"/>
        </w:rPr>
        <w:t>3) Бөлімнің құзыретіне жататын аудан әкімінің, әкімдігінің нормативтік құқықтық актілерінің жобаларын дайындау;</w:t>
      </w:r>
      <w:r>
        <w:br/>
      </w:r>
      <w:r>
        <w:rPr>
          <w:rFonts w:ascii="Times New Roman"/>
          <w:b w:val="false"/>
          <w:i w:val="false"/>
          <w:color w:val="000000"/>
          <w:sz w:val="28"/>
        </w:rPr>
        <w:t>
      </w:t>
      </w:r>
      <w:r>
        <w:rPr>
          <w:rFonts w:ascii="Times New Roman"/>
          <w:b w:val="false"/>
          <w:i w:val="false"/>
          <w:color w:val="000000"/>
          <w:sz w:val="28"/>
        </w:rPr>
        <w:t>4) Бөлімнің мүдделерін барлық құзыретті, мемлекеттік, әкімшілік органдарда, мекемелерде, ұйымдарда, сондай-ақ сот және құқық қорғау органдарында білдіру;</w:t>
      </w:r>
      <w:r>
        <w:br/>
      </w:r>
      <w:r>
        <w:rPr>
          <w:rFonts w:ascii="Times New Roman"/>
          <w:b w:val="false"/>
          <w:i w:val="false"/>
          <w:color w:val="000000"/>
          <w:sz w:val="28"/>
        </w:rPr>
        <w:t>
      </w:t>
      </w:r>
      <w:r>
        <w:rPr>
          <w:rFonts w:ascii="Times New Roman"/>
          <w:b w:val="false"/>
          <w:i w:val="false"/>
          <w:color w:val="000000"/>
          <w:sz w:val="28"/>
        </w:rPr>
        <w:t>5) Қазақстан Республикасының заңнамасына сәйкес өз құзыреті шегінде басқа да құқықтарды және міндеттерді жүзеге асыру.</w:t>
      </w:r>
      <w:r>
        <w:br/>
      </w:r>
      <w:r>
        <w:rPr>
          <w:rFonts w:ascii="Times New Roman"/>
          <w:b w:val="false"/>
          <w:i w:val="false"/>
          <w:color w:val="000000"/>
          <w:sz w:val="28"/>
        </w:rPr>
        <w:t>
</w:t>
      </w:r>
    </w:p>
    <w:bookmarkStart w:name="z61" w:id="3"/>
    <w:p>
      <w:pPr>
        <w:spacing w:after="0"/>
        <w:ind w:left="0"/>
        <w:jc w:val="left"/>
      </w:pPr>
      <w:r>
        <w:rPr>
          <w:rFonts w:ascii="Times New Roman"/>
          <w:b/>
          <w:i w:val="false"/>
          <w:color w:val="000000"/>
        </w:rPr>
        <w:t xml:space="preserve"> 3. Бөлім қызметін ұйымдастыру</w:t>
      </w:r>
    </w:p>
    <w:bookmarkEnd w:id="3"/>
    <w:p>
      <w:pPr>
        <w:spacing w:after="0"/>
        <w:ind w:left="0"/>
        <w:jc w:val="left"/>
      </w:pPr>
      <w:r>
        <w:rPr>
          <w:rFonts w:ascii="Times New Roman"/>
          <w:b w:val="false"/>
          <w:i w:val="false"/>
          <w:color w:val="000000"/>
          <w:sz w:val="28"/>
        </w:rPr>
        <w:t>      </w:t>
      </w:r>
      <w:r>
        <w:rPr>
          <w:rFonts w:ascii="Times New Roman"/>
          <w:b w:val="false"/>
          <w:i w:val="false"/>
          <w:color w:val="000000"/>
          <w:sz w:val="28"/>
        </w:rPr>
        <w:t>18. Бөлімге басшылықты Бөлімге жүктелген міндеттердің орындалуына және оның функцияларын жүзеге асыруға дербес жауапты болатын бірінші басшы жүзеге асырады.</w:t>
      </w:r>
      <w:r>
        <w:br/>
      </w:r>
      <w:r>
        <w:rPr>
          <w:rFonts w:ascii="Times New Roman"/>
          <w:b w:val="false"/>
          <w:i w:val="false"/>
          <w:color w:val="000000"/>
          <w:sz w:val="28"/>
        </w:rPr>
        <w:t>
      </w:t>
      </w:r>
      <w:r>
        <w:rPr>
          <w:rFonts w:ascii="Times New Roman"/>
          <w:b w:val="false"/>
          <w:i w:val="false"/>
          <w:color w:val="000000"/>
          <w:sz w:val="28"/>
        </w:rPr>
        <w:t>19. Бөлімнің бірінші басшысын Райымбек ауданының әкімі қызметке тағайындайды және қызметтен босатады.</w:t>
      </w:r>
      <w:r>
        <w:br/>
      </w:r>
      <w:r>
        <w:rPr>
          <w:rFonts w:ascii="Times New Roman"/>
          <w:b w:val="false"/>
          <w:i w:val="false"/>
          <w:color w:val="000000"/>
          <w:sz w:val="28"/>
        </w:rPr>
        <w:t>
      </w:t>
      </w:r>
      <w:r>
        <w:rPr>
          <w:rFonts w:ascii="Times New Roman"/>
          <w:b w:val="false"/>
          <w:i w:val="false"/>
          <w:color w:val="000000"/>
          <w:sz w:val="28"/>
        </w:rPr>
        <w:t>20. Бөлімнің бірінші басшысының орынбасарлары жоқ.</w:t>
      </w:r>
      <w:r>
        <w:br/>
      </w:r>
      <w:r>
        <w:rPr>
          <w:rFonts w:ascii="Times New Roman"/>
          <w:b w:val="false"/>
          <w:i w:val="false"/>
          <w:color w:val="000000"/>
          <w:sz w:val="28"/>
        </w:rPr>
        <w:t>
      </w:t>
      </w:r>
      <w:r>
        <w:rPr>
          <w:rFonts w:ascii="Times New Roman"/>
          <w:b w:val="false"/>
          <w:i w:val="false"/>
          <w:color w:val="000000"/>
          <w:sz w:val="28"/>
        </w:rPr>
        <w:t>21. Бөлімнің бірінші басшысының өкілеттігі:</w:t>
      </w:r>
      <w:r>
        <w:br/>
      </w:r>
      <w:r>
        <w:rPr>
          <w:rFonts w:ascii="Times New Roman"/>
          <w:b w:val="false"/>
          <w:i w:val="false"/>
          <w:color w:val="000000"/>
          <w:sz w:val="28"/>
        </w:rPr>
        <w:t>
      </w:t>
      </w:r>
      <w:r>
        <w:rPr>
          <w:rFonts w:ascii="Times New Roman"/>
          <w:b w:val="false"/>
          <w:i w:val="false"/>
          <w:color w:val="000000"/>
          <w:sz w:val="28"/>
        </w:rPr>
        <w:t>1) Бөлім қызметкерлерінің міндеттері мен өкiлеттiктерiн өз құзыреті шегінде анықтайды;</w:t>
      </w:r>
      <w:r>
        <w:br/>
      </w:r>
      <w:r>
        <w:rPr>
          <w:rFonts w:ascii="Times New Roman"/>
          <w:b w:val="false"/>
          <w:i w:val="false"/>
          <w:color w:val="000000"/>
          <w:sz w:val="28"/>
        </w:rPr>
        <w:t>
      </w:t>
      </w:r>
      <w:r>
        <w:rPr>
          <w:rFonts w:ascii="Times New Roman"/>
          <w:b w:val="false"/>
          <w:i w:val="false"/>
          <w:color w:val="000000"/>
          <w:sz w:val="28"/>
        </w:rPr>
        <w:t xml:space="preserve">2) Бөлімнің қызметкерлерін қолданыстағы заңнамаға сәйкес қызметке тағайындайды және босатады; </w:t>
      </w:r>
      <w:r>
        <w:br/>
      </w:r>
      <w:r>
        <w:rPr>
          <w:rFonts w:ascii="Times New Roman"/>
          <w:b w:val="false"/>
          <w:i w:val="false"/>
          <w:color w:val="000000"/>
          <w:sz w:val="28"/>
        </w:rPr>
        <w:t>
      </w:t>
      </w:r>
      <w:r>
        <w:rPr>
          <w:rFonts w:ascii="Times New Roman"/>
          <w:b w:val="false"/>
          <w:i w:val="false"/>
          <w:color w:val="000000"/>
          <w:sz w:val="28"/>
        </w:rPr>
        <w:t xml:space="preserve">3) Бөлімнің қызметкерлерін заңнамада белгіленген тәртіппен ынталандырады және тәртіптік жазалар қолданады; </w:t>
      </w:r>
      <w:r>
        <w:br/>
      </w:r>
      <w:r>
        <w:rPr>
          <w:rFonts w:ascii="Times New Roman"/>
          <w:b w:val="false"/>
          <w:i w:val="false"/>
          <w:color w:val="000000"/>
          <w:sz w:val="28"/>
        </w:rPr>
        <w:t>
      </w:t>
      </w:r>
      <w:r>
        <w:rPr>
          <w:rFonts w:ascii="Times New Roman"/>
          <w:b w:val="false"/>
          <w:i w:val="false"/>
          <w:color w:val="000000"/>
          <w:sz w:val="28"/>
        </w:rPr>
        <w:t>4) өз құзыреті шегінде Бөлімнің қызметкерлері, Бөлімнің қарамағындағы мемлекеттік мекемелердің директорлары орындауға міндетті бұйрықтар, нұсқаулықтар шығарады;</w:t>
      </w:r>
      <w:r>
        <w:br/>
      </w:r>
      <w:r>
        <w:rPr>
          <w:rFonts w:ascii="Times New Roman"/>
          <w:b w:val="false"/>
          <w:i w:val="false"/>
          <w:color w:val="000000"/>
          <w:sz w:val="28"/>
        </w:rPr>
        <w:t>
      </w:t>
      </w:r>
      <w:r>
        <w:rPr>
          <w:rFonts w:ascii="Times New Roman"/>
          <w:b w:val="false"/>
          <w:i w:val="false"/>
          <w:color w:val="000000"/>
          <w:sz w:val="28"/>
        </w:rPr>
        <w:t>5) Бөлімде сыбайлас жемқорлыққа қарсы әрекет етеді, сол үшін жеке жауапкершілік алуды белгілейді;</w:t>
      </w:r>
      <w:r>
        <w:br/>
      </w:r>
      <w:r>
        <w:rPr>
          <w:rFonts w:ascii="Times New Roman"/>
          <w:b w:val="false"/>
          <w:i w:val="false"/>
          <w:color w:val="000000"/>
          <w:sz w:val="28"/>
        </w:rPr>
        <w:t>
      </w:t>
      </w:r>
      <w:r>
        <w:rPr>
          <w:rFonts w:ascii="Times New Roman"/>
          <w:b w:val="false"/>
          <w:i w:val="false"/>
          <w:color w:val="000000"/>
          <w:sz w:val="28"/>
        </w:rPr>
        <w:t>6) мемлекеттік органдар мен басқа да ұйымдарда өз құзыреті шегінде Бөлімнің мүддесін білдіреді;</w:t>
      </w:r>
      <w:r>
        <w:br/>
      </w:r>
      <w:r>
        <w:rPr>
          <w:rFonts w:ascii="Times New Roman"/>
          <w:b w:val="false"/>
          <w:i w:val="false"/>
          <w:color w:val="000000"/>
          <w:sz w:val="28"/>
        </w:rPr>
        <w:t>
      </w:t>
      </w:r>
      <w:r>
        <w:rPr>
          <w:rFonts w:ascii="Times New Roman"/>
          <w:b w:val="false"/>
          <w:i w:val="false"/>
          <w:color w:val="000000"/>
          <w:sz w:val="28"/>
        </w:rPr>
        <w:t>7) Қазақстан Республикасының заңнамасына сәйкес басқа да өкілеттіктерді жүзеге асырады.</w:t>
      </w:r>
      <w:r>
        <w:br/>
      </w:r>
      <w:r>
        <w:rPr>
          <w:rFonts w:ascii="Times New Roman"/>
          <w:b w:val="false"/>
          <w:i w:val="false"/>
          <w:color w:val="000000"/>
          <w:sz w:val="28"/>
        </w:rPr>
        <w:t>
      </w:t>
      </w:r>
      <w:r>
        <w:rPr>
          <w:rFonts w:ascii="Times New Roman"/>
          <w:b w:val="false"/>
          <w:i w:val="false"/>
          <w:color w:val="000000"/>
          <w:sz w:val="28"/>
        </w:rPr>
        <w:t>Бөлімнің бірінші басшысы болмаған кезеңде оның өкілеттіктерін қолданыстағы заңнамаға сәйкес оны алмастыратын тұлға орындайды. </w:t>
      </w:r>
      <w:r>
        <w:br/>
      </w:r>
      <w:r>
        <w:rPr>
          <w:rFonts w:ascii="Times New Roman"/>
          <w:b w:val="false"/>
          <w:i w:val="false"/>
          <w:color w:val="000000"/>
          <w:sz w:val="28"/>
        </w:rPr>
        <w:t>
</w:t>
      </w:r>
    </w:p>
    <w:bookmarkStart w:name="z74" w:id="4"/>
    <w:p>
      <w:pPr>
        <w:spacing w:after="0"/>
        <w:ind w:left="0"/>
        <w:jc w:val="left"/>
      </w:pPr>
      <w:r>
        <w:rPr>
          <w:rFonts w:ascii="Times New Roman"/>
          <w:b/>
          <w:i w:val="false"/>
          <w:color w:val="000000"/>
        </w:rPr>
        <w:t xml:space="preserve"> 4. Бөлім мүлкі</w:t>
      </w:r>
    </w:p>
    <w:bookmarkEnd w:id="4"/>
    <w:p>
      <w:pPr>
        <w:spacing w:after="0"/>
        <w:ind w:left="0"/>
        <w:jc w:val="left"/>
      </w:pPr>
      <w:r>
        <w:rPr>
          <w:rFonts w:ascii="Times New Roman"/>
          <w:b w:val="false"/>
          <w:i w:val="false"/>
          <w:color w:val="000000"/>
          <w:sz w:val="28"/>
        </w:rPr>
        <w:t>      </w:t>
      </w:r>
      <w:r>
        <w:rPr>
          <w:rFonts w:ascii="Times New Roman"/>
          <w:b w:val="false"/>
          <w:i w:val="false"/>
          <w:color w:val="000000"/>
          <w:sz w:val="28"/>
        </w:rPr>
        <w:t>22. Бөлімнің заңнамада көзделген жағдайларда жедел басқару құқығында оқшауланған мүлкі болу мүмкін.</w:t>
      </w:r>
      <w:r>
        <w:br/>
      </w:r>
      <w:r>
        <w:rPr>
          <w:rFonts w:ascii="Times New Roman"/>
          <w:b w:val="false"/>
          <w:i w:val="false"/>
          <w:color w:val="000000"/>
          <w:sz w:val="28"/>
        </w:rPr>
        <w:t>
      </w:t>
      </w:r>
      <w:r>
        <w:rPr>
          <w:rFonts w:ascii="Times New Roman"/>
          <w:b w:val="false"/>
          <w:i w:val="false"/>
          <w:color w:val="000000"/>
          <w:sz w:val="28"/>
        </w:rPr>
        <w:t>Бөлімнің мүлкі оған меншік иесі берген мүлік, сондай-ақ өз қызметі нәтижесінде сатып алынған мүлік (ақшалай кірістерді коса алғанда) және Қазақстан Республикасының заңнамасында тыйым салынбаған өзге де көздер есебінен қалыптастырылады.</w:t>
      </w:r>
      <w:r>
        <w:br/>
      </w:r>
      <w:r>
        <w:rPr>
          <w:rFonts w:ascii="Times New Roman"/>
          <w:b w:val="false"/>
          <w:i w:val="false"/>
          <w:color w:val="000000"/>
          <w:sz w:val="28"/>
        </w:rPr>
        <w:t>
      </w:t>
      </w:r>
      <w:r>
        <w:rPr>
          <w:rFonts w:ascii="Times New Roman"/>
          <w:b w:val="false"/>
          <w:i w:val="false"/>
          <w:color w:val="000000"/>
          <w:sz w:val="28"/>
        </w:rPr>
        <w:t>23. Бөлімге бекітілген мүлік коммуналдық меншікке жатады.</w:t>
      </w:r>
      <w:r>
        <w:br/>
      </w:r>
      <w:r>
        <w:rPr>
          <w:rFonts w:ascii="Times New Roman"/>
          <w:b w:val="false"/>
          <w:i w:val="false"/>
          <w:color w:val="000000"/>
          <w:sz w:val="28"/>
        </w:rPr>
        <w:t>
      </w:t>
      </w:r>
      <w:r>
        <w:rPr>
          <w:rFonts w:ascii="Times New Roman"/>
          <w:b w:val="false"/>
          <w:i w:val="false"/>
          <w:color w:val="000000"/>
          <w:sz w:val="28"/>
        </w:rPr>
        <w:t>24. Егер заңнамада өзгеше көзделмесе, Бөлім, өзіне бекітілген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билік етуге құқығы жоқ.</w:t>
      </w:r>
      <w:r>
        <w:br/>
      </w:r>
      <w:r>
        <w:rPr>
          <w:rFonts w:ascii="Times New Roman"/>
          <w:b w:val="false"/>
          <w:i w:val="false"/>
          <w:color w:val="000000"/>
          <w:sz w:val="28"/>
        </w:rPr>
        <w:t>
</w:t>
      </w:r>
    </w:p>
    <w:bookmarkStart w:name="z79" w:id="5"/>
    <w:p>
      <w:pPr>
        <w:spacing w:after="0"/>
        <w:ind w:left="0"/>
        <w:jc w:val="left"/>
      </w:pPr>
      <w:r>
        <w:rPr>
          <w:rFonts w:ascii="Times New Roman"/>
          <w:b/>
          <w:i w:val="false"/>
          <w:color w:val="000000"/>
        </w:rPr>
        <w:t xml:space="preserve"> 5. Бөлімді қайта ұйымдастыру және тарату</w:t>
      </w:r>
    </w:p>
    <w:bookmarkEnd w:id="5"/>
    <w:p>
      <w:pPr>
        <w:spacing w:after="0"/>
        <w:ind w:left="0"/>
        <w:jc w:val="left"/>
      </w:pPr>
      <w:r>
        <w:rPr>
          <w:rFonts w:ascii="Times New Roman"/>
          <w:b w:val="false"/>
          <w:i w:val="false"/>
          <w:color w:val="000000"/>
          <w:sz w:val="28"/>
        </w:rPr>
        <w:t>      </w:t>
      </w:r>
      <w:r>
        <w:rPr>
          <w:rFonts w:ascii="Times New Roman"/>
          <w:b w:val="false"/>
          <w:i w:val="false"/>
          <w:color w:val="000000"/>
          <w:sz w:val="28"/>
        </w:rPr>
        <w:t>25. Бөлімді қайта ұйымдастыру және тарату Қазақстан Республикасының заңнамасына сәйкес жүзеге асырылады.</w:t>
      </w:r>
      <w:r>
        <w:br/>
      </w:r>
      <w:r>
        <w:rPr>
          <w:rFonts w:ascii="Times New Roman"/>
          <w:b w:val="false"/>
          <w:i w:val="false"/>
          <w:color w:val="000000"/>
          <w:sz w:val="28"/>
        </w:rPr>
        <w:t>
      </w:t>
      </w:r>
      <w:r>
        <w:rPr>
          <w:rFonts w:ascii="Times New Roman"/>
          <w:b w:val="false"/>
          <w:i w:val="false"/>
          <w:color w:val="000000"/>
          <w:sz w:val="28"/>
        </w:rPr>
        <w:t>Бөлімнің қарамағындағы мемлекеттік мекемелердің тізбесі:</w:t>
      </w:r>
      <w:r>
        <w:br/>
      </w:r>
      <w:r>
        <w:rPr>
          <w:rFonts w:ascii="Times New Roman"/>
          <w:b w:val="false"/>
          <w:i w:val="false"/>
          <w:color w:val="000000"/>
          <w:sz w:val="28"/>
        </w:rPr>
        <w:t>
      </w:t>
      </w:r>
      <w:r>
        <w:rPr>
          <w:rFonts w:ascii="Times New Roman"/>
          <w:b w:val="false"/>
          <w:i w:val="false"/>
          <w:color w:val="000000"/>
          <w:sz w:val="28"/>
        </w:rPr>
        <w:t>1) "Райымбек ауданының білім бөлімі" мемлекеттік мекемесінің "Көксай орта мектебі мектепке дейінгі шағын орталығымен" коммуналдық мемлекеттік мекеме;</w:t>
      </w:r>
      <w:r>
        <w:br/>
      </w:r>
      <w:r>
        <w:rPr>
          <w:rFonts w:ascii="Times New Roman"/>
          <w:b w:val="false"/>
          <w:i w:val="false"/>
          <w:color w:val="000000"/>
          <w:sz w:val="28"/>
        </w:rPr>
        <w:t>
      </w:t>
      </w:r>
      <w:r>
        <w:rPr>
          <w:rFonts w:ascii="Times New Roman"/>
          <w:b w:val="false"/>
          <w:i w:val="false"/>
          <w:color w:val="000000"/>
          <w:sz w:val="28"/>
        </w:rPr>
        <w:t>2) "Райымбек ауданының білім бөлімі" мемлекеттік мекемесінің "Ораз Жандосов атындағы орта мектебі мектепке дейінгі шағын орталығымен және Қостөбе бастауыш мектебімен" коммуналдық мемлекеттік мекеме;</w:t>
      </w:r>
      <w:r>
        <w:br/>
      </w:r>
      <w:r>
        <w:rPr>
          <w:rFonts w:ascii="Times New Roman"/>
          <w:b w:val="false"/>
          <w:i w:val="false"/>
          <w:color w:val="000000"/>
          <w:sz w:val="28"/>
        </w:rPr>
        <w:t>
      </w:t>
      </w:r>
      <w:r>
        <w:rPr>
          <w:rFonts w:ascii="Times New Roman"/>
          <w:b w:val="false"/>
          <w:i w:val="false"/>
          <w:color w:val="000000"/>
          <w:sz w:val="28"/>
        </w:rPr>
        <w:t>3) "Райымбек ауданының білім бөлімі" мемлекеттік мекемесінің "Сағат Әшімбаев атындағы орта мектебі мектепке дейінгі шағын орталығымен" коммуналдық мемлекеттік мекеме;</w:t>
      </w:r>
      <w:r>
        <w:br/>
      </w:r>
      <w:r>
        <w:rPr>
          <w:rFonts w:ascii="Times New Roman"/>
          <w:b w:val="false"/>
          <w:i w:val="false"/>
          <w:color w:val="000000"/>
          <w:sz w:val="28"/>
        </w:rPr>
        <w:t>
      </w:t>
      </w:r>
      <w:r>
        <w:rPr>
          <w:rFonts w:ascii="Times New Roman"/>
          <w:b w:val="false"/>
          <w:i w:val="false"/>
          <w:color w:val="000000"/>
          <w:sz w:val="28"/>
        </w:rPr>
        <w:t>4) "Райымбек ауданының білім бөлімі" мемлекеттік мекемесінің "Айтжан Түркебаев атындағы орта мектебі мектепке дейінгі шағын орталығымен" коммуналдық мемлекеттік мекеме;</w:t>
      </w:r>
      <w:r>
        <w:br/>
      </w:r>
      <w:r>
        <w:rPr>
          <w:rFonts w:ascii="Times New Roman"/>
          <w:b w:val="false"/>
          <w:i w:val="false"/>
          <w:color w:val="000000"/>
          <w:sz w:val="28"/>
        </w:rPr>
        <w:t>
      </w:t>
      </w:r>
      <w:r>
        <w:rPr>
          <w:rFonts w:ascii="Times New Roman"/>
          <w:b w:val="false"/>
          <w:i w:val="false"/>
          <w:color w:val="000000"/>
          <w:sz w:val="28"/>
        </w:rPr>
        <w:t>5) "Райымбек ауданының білім бөлімі" мемлекеттік мекемесінің "Нұрбапа Өмірзақов атындағы орта мектебі мектепке дейінгі шағын орталығымен" коммуналдық мемлекеттік мекеме;</w:t>
      </w:r>
      <w:r>
        <w:br/>
      </w:r>
      <w:r>
        <w:rPr>
          <w:rFonts w:ascii="Times New Roman"/>
          <w:b w:val="false"/>
          <w:i w:val="false"/>
          <w:color w:val="000000"/>
          <w:sz w:val="28"/>
        </w:rPr>
        <w:t>
      </w:t>
      </w:r>
      <w:r>
        <w:rPr>
          <w:rFonts w:ascii="Times New Roman"/>
          <w:b w:val="false"/>
          <w:i w:val="false"/>
          <w:color w:val="000000"/>
          <w:sz w:val="28"/>
        </w:rPr>
        <w:t>6) "Райымбек ауданының білім бөлімі" мемлекеттік мекемесінің "Қазыбек Шорманов атындағы орта мектебі мектепке дейінгі шағын орталығымен" коммуналдық мемлекеттік мекеме;</w:t>
      </w:r>
      <w:r>
        <w:br/>
      </w:r>
      <w:r>
        <w:rPr>
          <w:rFonts w:ascii="Times New Roman"/>
          <w:b w:val="false"/>
          <w:i w:val="false"/>
          <w:color w:val="000000"/>
          <w:sz w:val="28"/>
        </w:rPr>
        <w:t>
      </w:t>
      </w:r>
      <w:r>
        <w:rPr>
          <w:rFonts w:ascii="Times New Roman"/>
          <w:b w:val="false"/>
          <w:i w:val="false"/>
          <w:color w:val="000000"/>
          <w:sz w:val="28"/>
        </w:rPr>
        <w:t>7) "Райымбек ауданының білім бөлімі" мемлекеттік мекемесінің "Ақсай орта мектеп" коммуналдық мемлекеттік мекеме;</w:t>
      </w:r>
      <w:r>
        <w:br/>
      </w:r>
      <w:r>
        <w:rPr>
          <w:rFonts w:ascii="Times New Roman"/>
          <w:b w:val="false"/>
          <w:i w:val="false"/>
          <w:color w:val="000000"/>
          <w:sz w:val="28"/>
        </w:rPr>
        <w:t>
      </w:t>
      </w:r>
      <w:r>
        <w:rPr>
          <w:rFonts w:ascii="Times New Roman"/>
          <w:b w:val="false"/>
          <w:i w:val="false"/>
          <w:color w:val="000000"/>
          <w:sz w:val="28"/>
        </w:rPr>
        <w:t>8) "Райымбек ауданының білім бөлімі" мемлекеттік мекемесінің "Ақай Нүсіпбеков атындағы орта мектебі мектепке дейінгі шағын орталығымен" коммуналдық мемлекеттік мекеме;</w:t>
      </w:r>
      <w:r>
        <w:br/>
      </w:r>
      <w:r>
        <w:rPr>
          <w:rFonts w:ascii="Times New Roman"/>
          <w:b w:val="false"/>
          <w:i w:val="false"/>
          <w:color w:val="000000"/>
          <w:sz w:val="28"/>
        </w:rPr>
        <w:t>
      </w:t>
      </w:r>
      <w:r>
        <w:rPr>
          <w:rFonts w:ascii="Times New Roman"/>
          <w:b w:val="false"/>
          <w:i w:val="false"/>
          <w:color w:val="000000"/>
          <w:sz w:val="28"/>
        </w:rPr>
        <w:t>9) "Райымбек ауданының білім бөлімі" мемлекеттік мекемесінің "Сарсенбай Бейсембетұлы атындағы орта мектебі мектепке дейінгі шағын орталығымен" коммуналдық мемлекеттік мекеме;</w:t>
      </w:r>
      <w:r>
        <w:br/>
      </w:r>
      <w:r>
        <w:rPr>
          <w:rFonts w:ascii="Times New Roman"/>
          <w:b w:val="false"/>
          <w:i w:val="false"/>
          <w:color w:val="000000"/>
          <w:sz w:val="28"/>
        </w:rPr>
        <w:t>
      </w:t>
      </w:r>
      <w:r>
        <w:rPr>
          <w:rFonts w:ascii="Times New Roman"/>
          <w:b w:val="false"/>
          <w:i w:val="false"/>
          <w:color w:val="000000"/>
          <w:sz w:val="28"/>
        </w:rPr>
        <w:t>10) "Райымбек ауданының білім бөлімі" мемлекеттік мекемесінің "Жамал Ермегияев атындағы орта мектебі мектепке дейінгі шағын орталығымен" коммуналдық мемлекеттік мекеме;</w:t>
      </w:r>
      <w:r>
        <w:br/>
      </w:r>
      <w:r>
        <w:rPr>
          <w:rFonts w:ascii="Times New Roman"/>
          <w:b w:val="false"/>
          <w:i w:val="false"/>
          <w:color w:val="000000"/>
          <w:sz w:val="28"/>
        </w:rPr>
        <w:t>
      </w:t>
      </w:r>
      <w:r>
        <w:rPr>
          <w:rFonts w:ascii="Times New Roman"/>
          <w:b w:val="false"/>
          <w:i w:val="false"/>
          <w:color w:val="000000"/>
          <w:sz w:val="28"/>
        </w:rPr>
        <w:t>11) "Райымбек ауданының білім бөлімі" мемлекеттік мекемесінің "Сарыжаз орта мектебі мектепке дейінгі шағын орталығымен және Ақбейіт бастауыш мектебімен" коммуналдық мемлекеттік мекеме;</w:t>
      </w:r>
      <w:r>
        <w:br/>
      </w:r>
      <w:r>
        <w:rPr>
          <w:rFonts w:ascii="Times New Roman"/>
          <w:b w:val="false"/>
          <w:i w:val="false"/>
          <w:color w:val="000000"/>
          <w:sz w:val="28"/>
        </w:rPr>
        <w:t>
      </w:t>
      </w:r>
      <w:r>
        <w:rPr>
          <w:rFonts w:ascii="Times New Roman"/>
          <w:b w:val="false"/>
          <w:i w:val="false"/>
          <w:color w:val="000000"/>
          <w:sz w:val="28"/>
        </w:rPr>
        <w:t>12) "Райымбек ауданының білім бөлімі" мемлекеттік мекемесінің "Көмірші орта мектебі мектепке дейінгі шағын орталығымен" коммуналдық мемлекеттік мекеме;</w:t>
      </w:r>
      <w:r>
        <w:br/>
      </w:r>
      <w:r>
        <w:rPr>
          <w:rFonts w:ascii="Times New Roman"/>
          <w:b w:val="false"/>
          <w:i w:val="false"/>
          <w:color w:val="000000"/>
          <w:sz w:val="28"/>
        </w:rPr>
        <w:t>
      </w:t>
      </w:r>
      <w:r>
        <w:rPr>
          <w:rFonts w:ascii="Times New Roman"/>
          <w:b w:val="false"/>
          <w:i w:val="false"/>
          <w:color w:val="000000"/>
          <w:sz w:val="28"/>
        </w:rPr>
        <w:t>13) "Райымбек ауданының білім бөлімі" мемлекеттік мекемесінің "Әужан Ниязбеков атындағы негізгі мектебі" коммуналдық мемлекеттік мекеме;</w:t>
      </w:r>
      <w:r>
        <w:br/>
      </w:r>
      <w:r>
        <w:rPr>
          <w:rFonts w:ascii="Times New Roman"/>
          <w:b w:val="false"/>
          <w:i w:val="false"/>
          <w:color w:val="000000"/>
          <w:sz w:val="28"/>
        </w:rPr>
        <w:t>
      </w:t>
      </w:r>
      <w:r>
        <w:rPr>
          <w:rFonts w:ascii="Times New Roman"/>
          <w:b w:val="false"/>
          <w:i w:val="false"/>
          <w:color w:val="000000"/>
          <w:sz w:val="28"/>
        </w:rPr>
        <w:t>14) "Райымбек ауданының білім бөлімі" мемлекеттік мекемесінің "Тәліп Мұсақұлов атындағы орта мектебі мектепке дейінгі шағын орталығымен" коммуналдық мемлекеттік мекеме;</w:t>
      </w:r>
      <w:r>
        <w:br/>
      </w:r>
      <w:r>
        <w:rPr>
          <w:rFonts w:ascii="Times New Roman"/>
          <w:b w:val="false"/>
          <w:i w:val="false"/>
          <w:color w:val="000000"/>
          <w:sz w:val="28"/>
        </w:rPr>
        <w:t>
      </w:t>
      </w:r>
      <w:r>
        <w:rPr>
          <w:rFonts w:ascii="Times New Roman"/>
          <w:b w:val="false"/>
          <w:i w:val="false"/>
          <w:color w:val="000000"/>
          <w:sz w:val="28"/>
        </w:rPr>
        <w:t>15) "Райымбек ауданының білім бөлімі" мемлекеттік мекемесінің "Ұзақ Бағаев атындағы орта мектебі мектепке дейінгі шағын орталығымен және Алғабас бастауыш мектебімен" коммуналдық мемлекеттік мекеме;</w:t>
      </w:r>
      <w:r>
        <w:br/>
      </w:r>
      <w:r>
        <w:rPr>
          <w:rFonts w:ascii="Times New Roman"/>
          <w:b w:val="false"/>
          <w:i w:val="false"/>
          <w:color w:val="000000"/>
          <w:sz w:val="28"/>
        </w:rPr>
        <w:t>
      </w:t>
      </w:r>
      <w:r>
        <w:rPr>
          <w:rFonts w:ascii="Times New Roman"/>
          <w:b w:val="false"/>
          <w:i w:val="false"/>
          <w:color w:val="000000"/>
          <w:sz w:val="28"/>
        </w:rPr>
        <w:t>16) "Райымбек ауданының білім бөлімі" мемлекеттік мекемесінің "Ақтасты орта мектеп мектепке дейінгі шағын орталығымен" коммуналдық мемлекеттік мекеме;</w:t>
      </w:r>
      <w:r>
        <w:br/>
      </w:r>
      <w:r>
        <w:rPr>
          <w:rFonts w:ascii="Times New Roman"/>
          <w:b w:val="false"/>
          <w:i w:val="false"/>
          <w:color w:val="000000"/>
          <w:sz w:val="28"/>
        </w:rPr>
        <w:t>
      </w:t>
      </w:r>
      <w:r>
        <w:rPr>
          <w:rFonts w:ascii="Times New Roman"/>
          <w:b w:val="false"/>
          <w:i w:val="false"/>
          <w:color w:val="000000"/>
          <w:sz w:val="28"/>
        </w:rPr>
        <w:t>17) "Райымбек ауданының білім бөлімі" мемлекеттік мекемесінің "Қарқара орта мектебі мектепке дейінгі шағын орталығымен және Ереуіл бастауыш мектебімен" коммуналдық мемлекеттік мекеме;</w:t>
      </w:r>
      <w:r>
        <w:br/>
      </w:r>
      <w:r>
        <w:rPr>
          <w:rFonts w:ascii="Times New Roman"/>
          <w:b w:val="false"/>
          <w:i w:val="false"/>
          <w:color w:val="000000"/>
          <w:sz w:val="28"/>
        </w:rPr>
        <w:t>
      </w:t>
      </w:r>
      <w:r>
        <w:rPr>
          <w:rFonts w:ascii="Times New Roman"/>
          <w:b w:val="false"/>
          <w:i w:val="false"/>
          <w:color w:val="000000"/>
          <w:sz w:val="28"/>
        </w:rPr>
        <w:t>18) "Райымбек ауданының білім бөлімі" мемлекеттік мекемесінің "Тасашы орта мектебі мектепке дейінгі шағын орталығымен және Сарыкөл бастауыш мектебімен" коммуналдық мемлекеттік мекеме;</w:t>
      </w:r>
      <w:r>
        <w:br/>
      </w:r>
      <w:r>
        <w:rPr>
          <w:rFonts w:ascii="Times New Roman"/>
          <w:b w:val="false"/>
          <w:i w:val="false"/>
          <w:color w:val="000000"/>
          <w:sz w:val="28"/>
        </w:rPr>
        <w:t>
      </w:t>
      </w:r>
      <w:r>
        <w:rPr>
          <w:rFonts w:ascii="Times New Roman"/>
          <w:b w:val="false"/>
          <w:i w:val="false"/>
          <w:color w:val="000000"/>
          <w:sz w:val="28"/>
        </w:rPr>
        <w:t>19) "Райымбек ауданының білім бөлімі" мемлекеттік мекемесінің "Қапез Байғабылұлы атындағы орта мектебі мектепке дейінгі шағын орталығымен" коммуналдық мемлекеттік мекеме;</w:t>
      </w:r>
      <w:r>
        <w:br/>
      </w:r>
      <w:r>
        <w:rPr>
          <w:rFonts w:ascii="Times New Roman"/>
          <w:b w:val="false"/>
          <w:i w:val="false"/>
          <w:color w:val="000000"/>
          <w:sz w:val="28"/>
        </w:rPr>
        <w:t>
      </w:t>
      </w:r>
      <w:r>
        <w:rPr>
          <w:rFonts w:ascii="Times New Roman"/>
          <w:b w:val="false"/>
          <w:i w:val="false"/>
          <w:color w:val="000000"/>
          <w:sz w:val="28"/>
        </w:rPr>
        <w:t>20) "Райымбек ауданының білім бөлімі" мемлекеттік мекемесінің "Жаменке орта мектебі мектепке дейінгі шағын орталығымен" коммуналдық мемлекеттік мекеме;</w:t>
      </w:r>
      <w:r>
        <w:br/>
      </w:r>
      <w:r>
        <w:rPr>
          <w:rFonts w:ascii="Times New Roman"/>
          <w:b w:val="false"/>
          <w:i w:val="false"/>
          <w:color w:val="000000"/>
          <w:sz w:val="28"/>
        </w:rPr>
        <w:t>
      </w:t>
      </w:r>
      <w:r>
        <w:rPr>
          <w:rFonts w:ascii="Times New Roman"/>
          <w:b w:val="false"/>
          <w:i w:val="false"/>
          <w:color w:val="000000"/>
          <w:sz w:val="28"/>
        </w:rPr>
        <w:t>21"Райымбек ауданының білім бөлімі" мемлекеттік мекемесінің "Абай атындағы орта мектебі мектепке дейінгі шағын орталығымен" коммуналдық мемлекеттік мекеме;</w:t>
      </w:r>
      <w:r>
        <w:br/>
      </w:r>
      <w:r>
        <w:rPr>
          <w:rFonts w:ascii="Times New Roman"/>
          <w:b w:val="false"/>
          <w:i w:val="false"/>
          <w:color w:val="000000"/>
          <w:sz w:val="28"/>
        </w:rPr>
        <w:t>
      </w:t>
      </w:r>
      <w:r>
        <w:rPr>
          <w:rFonts w:ascii="Times New Roman"/>
          <w:b w:val="false"/>
          <w:i w:val="false"/>
          <w:color w:val="000000"/>
          <w:sz w:val="28"/>
        </w:rPr>
        <w:t>22) "Райымбек ауданының білім бөлімі" мемлекеттік мекемесінің "Бөлексаз орта мектеп мектепке дейінгі шағын орталығымен" коммуналдық мемлекеттік мекеме;</w:t>
      </w:r>
      <w:r>
        <w:br/>
      </w:r>
      <w:r>
        <w:rPr>
          <w:rFonts w:ascii="Times New Roman"/>
          <w:b w:val="false"/>
          <w:i w:val="false"/>
          <w:color w:val="000000"/>
          <w:sz w:val="28"/>
        </w:rPr>
        <w:t>
      </w:t>
      </w:r>
      <w:r>
        <w:rPr>
          <w:rFonts w:ascii="Times New Roman"/>
          <w:b w:val="false"/>
          <w:i w:val="false"/>
          <w:color w:val="000000"/>
          <w:sz w:val="28"/>
        </w:rPr>
        <w:t>23) "Райымбек ауданының білім бөлімі" мемлекеттік мекемесінің "Іңкәрбек Жұмағұлов атындағы орта мектебі мектепке дейінгі шағын орталығымен және Көкпияз бастауыш мектебімен" коммуналдық мемлекеттік мекеме;</w:t>
      </w:r>
      <w:r>
        <w:br/>
      </w:r>
      <w:r>
        <w:rPr>
          <w:rFonts w:ascii="Times New Roman"/>
          <w:b w:val="false"/>
          <w:i w:val="false"/>
          <w:color w:val="000000"/>
          <w:sz w:val="28"/>
        </w:rPr>
        <w:t>
      </w:t>
      </w:r>
      <w:r>
        <w:rPr>
          <w:rFonts w:ascii="Times New Roman"/>
          <w:b w:val="false"/>
          <w:i w:val="false"/>
          <w:color w:val="000000"/>
          <w:sz w:val="28"/>
        </w:rPr>
        <w:t>24) "Райымбек ауданының білім бөлімі" мемлекеттік мекемесінің "Қайнар орта мектебі мектепке дейінгі шағын орталығымен" коммуналдық мемлекеттік мекеме;</w:t>
      </w:r>
      <w:r>
        <w:br/>
      </w:r>
      <w:r>
        <w:rPr>
          <w:rFonts w:ascii="Times New Roman"/>
          <w:b w:val="false"/>
          <w:i w:val="false"/>
          <w:color w:val="000000"/>
          <w:sz w:val="28"/>
        </w:rPr>
        <w:t>
      </w:t>
      </w:r>
      <w:r>
        <w:rPr>
          <w:rFonts w:ascii="Times New Roman"/>
          <w:b w:val="false"/>
          <w:i w:val="false"/>
          <w:color w:val="000000"/>
          <w:sz w:val="28"/>
        </w:rPr>
        <w:t>25) "Райымбек ауданының білім бөлімі" мемлекеттік мекемесінің "Талды негізгі мектеп және Кеңсу бастауыш мектебімен" коммуналдық мемлекеттік мекеме;</w:t>
      </w:r>
      <w:r>
        <w:br/>
      </w:r>
      <w:r>
        <w:rPr>
          <w:rFonts w:ascii="Times New Roman"/>
          <w:b w:val="false"/>
          <w:i w:val="false"/>
          <w:color w:val="000000"/>
          <w:sz w:val="28"/>
        </w:rPr>
        <w:t>
      </w:t>
      </w:r>
      <w:r>
        <w:rPr>
          <w:rFonts w:ascii="Times New Roman"/>
          <w:b w:val="false"/>
          <w:i w:val="false"/>
          <w:color w:val="000000"/>
          <w:sz w:val="28"/>
        </w:rPr>
        <w:t>26) "Райымбек ауданының білім бөлімі" мемлекеттік мекемесінің "№ 2 Кеген орта мектебі мектепке дейінгі шағын орталығымен және Түменбай бастауыш мектебімен" коммуналдық мемлекеттік мекеме;</w:t>
      </w:r>
      <w:r>
        <w:br/>
      </w:r>
      <w:r>
        <w:rPr>
          <w:rFonts w:ascii="Times New Roman"/>
          <w:b w:val="false"/>
          <w:i w:val="false"/>
          <w:color w:val="000000"/>
          <w:sz w:val="28"/>
        </w:rPr>
        <w:t>
      </w:t>
      </w:r>
      <w:r>
        <w:rPr>
          <w:rFonts w:ascii="Times New Roman"/>
          <w:b w:val="false"/>
          <w:i w:val="false"/>
          <w:color w:val="000000"/>
          <w:sz w:val="28"/>
        </w:rPr>
        <w:t>27) ) "Райымбек ауданының білім бөлімі" мемлекеттік мекемесінің "Майлы Орманов атындағы орта мектеп мектепке дейінгі шағын орталығымен" коммуналдық мемлекеттік мекеме;</w:t>
      </w:r>
      <w:r>
        <w:br/>
      </w:r>
      <w:r>
        <w:rPr>
          <w:rFonts w:ascii="Times New Roman"/>
          <w:b w:val="false"/>
          <w:i w:val="false"/>
          <w:color w:val="000000"/>
          <w:sz w:val="28"/>
        </w:rPr>
        <w:t>
      </w:t>
      </w:r>
      <w:r>
        <w:rPr>
          <w:rFonts w:ascii="Times New Roman"/>
          <w:b w:val="false"/>
          <w:i w:val="false"/>
          <w:color w:val="000000"/>
          <w:sz w:val="28"/>
        </w:rPr>
        <w:t>28) "Райымбек ауданының білім бөлімі" мемлекеттік мекемесінің "Ыдырыс Көшкінов атындағы орта мектебі мектепке дейінгі шағын орталығымен" коммуналдық мемлекеттік мекеме;</w:t>
      </w:r>
      <w:r>
        <w:br/>
      </w:r>
      <w:r>
        <w:rPr>
          <w:rFonts w:ascii="Times New Roman"/>
          <w:b w:val="false"/>
          <w:i w:val="false"/>
          <w:color w:val="000000"/>
          <w:sz w:val="28"/>
        </w:rPr>
        <w:t>
      </w:t>
      </w:r>
      <w:r>
        <w:rPr>
          <w:rFonts w:ascii="Times New Roman"/>
          <w:b w:val="false"/>
          <w:i w:val="false"/>
          <w:color w:val="000000"/>
          <w:sz w:val="28"/>
        </w:rPr>
        <w:t>29) "Райымбек ауданының білім бөлімі" мемлекеттік мекемесінің "Мұқағали Мақатаев атындағы орта мектебі мектепке дейінгі шағын орталығымен" коммуналдық мемлекеттік мекеме;</w:t>
      </w:r>
      <w:r>
        <w:br/>
      </w:r>
      <w:r>
        <w:rPr>
          <w:rFonts w:ascii="Times New Roman"/>
          <w:b w:val="false"/>
          <w:i w:val="false"/>
          <w:color w:val="000000"/>
          <w:sz w:val="28"/>
        </w:rPr>
        <w:t>
      </w:t>
      </w:r>
      <w:r>
        <w:rPr>
          <w:rFonts w:ascii="Times New Roman"/>
          <w:b w:val="false"/>
          <w:i w:val="false"/>
          <w:color w:val="000000"/>
          <w:sz w:val="28"/>
        </w:rPr>
        <w:t>30) "Райымбек ауданының білім бөлімі" мемлекеттік мекемесінің "№ 3 Кеген орта мектебі мектепке дейінгі шағын орталығымен" коммуналдық мемлекеттік мекеме;</w:t>
      </w:r>
      <w:r>
        <w:br/>
      </w:r>
      <w:r>
        <w:rPr>
          <w:rFonts w:ascii="Times New Roman"/>
          <w:b w:val="false"/>
          <w:i w:val="false"/>
          <w:color w:val="000000"/>
          <w:sz w:val="28"/>
        </w:rPr>
        <w:t>
      </w:t>
      </w:r>
      <w:r>
        <w:rPr>
          <w:rFonts w:ascii="Times New Roman"/>
          <w:b w:val="false"/>
          <w:i w:val="false"/>
          <w:color w:val="000000"/>
          <w:sz w:val="28"/>
        </w:rPr>
        <w:t>31) "Райымбек ауданының білім бөлімі" мемлекеттік мекемесінің "Тұйық орта мектебі мектепке дейінгі шағын орталығымен" коммуналдық мемлекеттік мекеме;</w:t>
      </w:r>
      <w:r>
        <w:br/>
      </w:r>
      <w:r>
        <w:rPr>
          <w:rFonts w:ascii="Times New Roman"/>
          <w:b w:val="false"/>
          <w:i w:val="false"/>
          <w:color w:val="000000"/>
          <w:sz w:val="28"/>
        </w:rPr>
        <w:t>
      </w:t>
      </w:r>
      <w:r>
        <w:rPr>
          <w:rFonts w:ascii="Times New Roman"/>
          <w:b w:val="false"/>
          <w:i w:val="false"/>
          <w:color w:val="000000"/>
          <w:sz w:val="28"/>
        </w:rPr>
        <w:t>32) "Райымбек ауданының білім бөлімі" мемлекеттік мекемесінің "Өжек Жаңабаев атындағы орта мектеп" коммуналдық мемлекеттік мекеме;</w:t>
      </w:r>
      <w:r>
        <w:br/>
      </w:r>
      <w:r>
        <w:rPr>
          <w:rFonts w:ascii="Times New Roman"/>
          <w:b w:val="false"/>
          <w:i w:val="false"/>
          <w:color w:val="000000"/>
          <w:sz w:val="28"/>
        </w:rPr>
        <w:t>
      </w:t>
      </w:r>
      <w:r>
        <w:rPr>
          <w:rFonts w:ascii="Times New Roman"/>
          <w:b w:val="false"/>
          <w:i w:val="false"/>
          <w:color w:val="000000"/>
          <w:sz w:val="28"/>
        </w:rPr>
        <w:t>33) "Райымбек ауданының білім бөлімі" мемлекеттік мекемесінің "Тельман Жанұзақов атындағы орта мектеп мектепке дейінгі шағын орталығымен" коммуналдық мемлекеттік мекеме;</w:t>
      </w:r>
      <w:r>
        <w:br/>
      </w:r>
      <w:r>
        <w:rPr>
          <w:rFonts w:ascii="Times New Roman"/>
          <w:b w:val="false"/>
          <w:i w:val="false"/>
          <w:color w:val="000000"/>
          <w:sz w:val="28"/>
        </w:rPr>
        <w:t>
      </w:t>
      </w:r>
      <w:r>
        <w:rPr>
          <w:rFonts w:ascii="Times New Roman"/>
          <w:b w:val="false"/>
          <w:i w:val="false"/>
          <w:color w:val="000000"/>
          <w:sz w:val="28"/>
        </w:rPr>
        <w:t>34) "Райымбек ауданының білім бөлімі" мемлекеттік мекемесінің "Шалкөде орта мектебі мектепке дейінгі шағын орталығымен" коммуналдық мемлекеттік мекеме;</w:t>
      </w:r>
      <w:r>
        <w:br/>
      </w:r>
      <w:r>
        <w:rPr>
          <w:rFonts w:ascii="Times New Roman"/>
          <w:b w:val="false"/>
          <w:i w:val="false"/>
          <w:color w:val="000000"/>
          <w:sz w:val="28"/>
        </w:rPr>
        <w:t>
      </w:t>
      </w:r>
      <w:r>
        <w:rPr>
          <w:rFonts w:ascii="Times New Roman"/>
          <w:b w:val="false"/>
          <w:i w:val="false"/>
          <w:color w:val="000000"/>
          <w:sz w:val="28"/>
        </w:rPr>
        <w:t>35) "Райымбек ауданының білім бөлімі" мемлекеттік мекемесінің "Шоқан Уалиханов атындағы орта мектеп мектепке дейінгі шағын орталығымен" коммуналдық мемлекеттік мекеме;</w:t>
      </w:r>
      <w:r>
        <w:br/>
      </w:r>
      <w:r>
        <w:rPr>
          <w:rFonts w:ascii="Times New Roman"/>
          <w:b w:val="false"/>
          <w:i w:val="false"/>
          <w:color w:val="000000"/>
          <w:sz w:val="28"/>
        </w:rPr>
        <w:t>
      </w:t>
      </w:r>
      <w:r>
        <w:rPr>
          <w:rFonts w:ascii="Times New Roman"/>
          <w:b w:val="false"/>
          <w:i w:val="false"/>
          <w:color w:val="000000"/>
          <w:sz w:val="28"/>
        </w:rPr>
        <w:t>36) "Райымбек ауданының білім бөлімі" мемлекеттік мекемесінің "Қарабұлақ орта мектебі мектепке дейінгі шағын орталығымен" коммуналдық мемлекеттік мекеме;</w:t>
      </w:r>
      <w:r>
        <w:br/>
      </w:r>
      <w:r>
        <w:rPr>
          <w:rFonts w:ascii="Times New Roman"/>
          <w:b w:val="false"/>
          <w:i w:val="false"/>
          <w:color w:val="000000"/>
          <w:sz w:val="28"/>
        </w:rPr>
        <w:t>
      </w:t>
      </w:r>
      <w:r>
        <w:rPr>
          <w:rFonts w:ascii="Times New Roman"/>
          <w:b w:val="false"/>
          <w:i w:val="false"/>
          <w:color w:val="000000"/>
          <w:sz w:val="28"/>
        </w:rPr>
        <w:t>37) "Райымбек ауданының білім бөлімі" мемлекеттік мекемесінің "Бердібек Соқпақбаев атындағы орта мектебі мектепке дейінгі шағын орталығымен" коммуналдық мемлекеттік мекеме;</w:t>
      </w:r>
      <w:r>
        <w:br/>
      </w:r>
      <w:r>
        <w:rPr>
          <w:rFonts w:ascii="Times New Roman"/>
          <w:b w:val="false"/>
          <w:i w:val="false"/>
          <w:color w:val="000000"/>
          <w:sz w:val="28"/>
        </w:rPr>
        <w:t>
      </w:t>
      </w:r>
      <w:r>
        <w:rPr>
          <w:rFonts w:ascii="Times New Roman"/>
          <w:b w:val="false"/>
          <w:i w:val="false"/>
          <w:color w:val="000000"/>
          <w:sz w:val="28"/>
        </w:rPr>
        <w:t>38) "Райымбек ауданының білім бөлімі" мемлекеттік мекемесінің "Жаңа Текес негізгі мектебі" коммуналдық мемлекеттік мекеме;</w:t>
      </w:r>
      <w:r>
        <w:br/>
      </w:r>
      <w:r>
        <w:rPr>
          <w:rFonts w:ascii="Times New Roman"/>
          <w:b w:val="false"/>
          <w:i w:val="false"/>
          <w:color w:val="000000"/>
          <w:sz w:val="28"/>
        </w:rPr>
        <w:t>
      </w:t>
      </w:r>
      <w:r>
        <w:rPr>
          <w:rFonts w:ascii="Times New Roman"/>
          <w:b w:val="false"/>
          <w:i w:val="false"/>
          <w:color w:val="000000"/>
          <w:sz w:val="28"/>
        </w:rPr>
        <w:t>39) "Райымбек ауданының білім бөлімі" мемлекеттік мекемесінің "Жалаулы орта мектебі" коммуналдық мемлекеттік мекеме;</w:t>
      </w:r>
      <w:r>
        <w:br/>
      </w:r>
      <w:r>
        <w:rPr>
          <w:rFonts w:ascii="Times New Roman"/>
          <w:b w:val="false"/>
          <w:i w:val="false"/>
          <w:color w:val="000000"/>
          <w:sz w:val="28"/>
        </w:rPr>
        <w:t>
      </w:t>
      </w:r>
      <w:r>
        <w:rPr>
          <w:rFonts w:ascii="Times New Roman"/>
          <w:b w:val="false"/>
          <w:i w:val="false"/>
          <w:color w:val="000000"/>
          <w:sz w:val="28"/>
        </w:rPr>
        <w:t>40) "Райымбек ауданының білім бөлімі" мемлекеттік мекемесінің "Албан Асан Барманбекұлы атындағы орта мектеп- гимназиясы мектепке дейінгі шағын орталығымен" коммуналдық мемлекеттік мекеме;</w:t>
      </w:r>
      <w:r>
        <w:br/>
      </w:r>
      <w:r>
        <w:rPr>
          <w:rFonts w:ascii="Times New Roman"/>
          <w:b w:val="false"/>
          <w:i w:val="false"/>
          <w:color w:val="000000"/>
          <w:sz w:val="28"/>
        </w:rPr>
        <w:t>
      </w:t>
      </w:r>
      <w:r>
        <w:rPr>
          <w:rFonts w:ascii="Times New Roman"/>
          <w:b w:val="false"/>
          <w:i w:val="false"/>
          <w:color w:val="000000"/>
          <w:sz w:val="28"/>
        </w:rPr>
        <w:t>41) "Райымбек ауданының білім бөлімі" мемлекеттік мекемесінің "Сұраншы Сауранбаев атындағы орта мектеп мектепке дейінгі шағын орталығымен" коммуналдық мемлекеттік мекеме;</w:t>
      </w:r>
      <w:r>
        <w:br/>
      </w:r>
      <w:r>
        <w:rPr>
          <w:rFonts w:ascii="Times New Roman"/>
          <w:b w:val="false"/>
          <w:i w:val="false"/>
          <w:color w:val="000000"/>
          <w:sz w:val="28"/>
        </w:rPr>
        <w:t>
      </w:t>
      </w:r>
      <w:r>
        <w:rPr>
          <w:rFonts w:ascii="Times New Roman"/>
          <w:b w:val="false"/>
          <w:i w:val="false"/>
          <w:color w:val="000000"/>
          <w:sz w:val="28"/>
        </w:rPr>
        <w:t>42) "Райымбек ауданының білім бөлімі" мемлекеттік мекемесінің "Жіңішке бастауыш мектебі мектепке дейінгі шағын орталығымен" коммуналдық мемлекеттік мекеме;</w:t>
      </w:r>
      <w:r>
        <w:br/>
      </w:r>
      <w:r>
        <w:rPr>
          <w:rFonts w:ascii="Times New Roman"/>
          <w:b w:val="false"/>
          <w:i w:val="false"/>
          <w:color w:val="000000"/>
          <w:sz w:val="28"/>
        </w:rPr>
        <w:t>
      </w:t>
      </w:r>
      <w:r>
        <w:rPr>
          <w:rFonts w:ascii="Times New Roman"/>
          <w:b w:val="false"/>
          <w:i w:val="false"/>
          <w:color w:val="000000"/>
          <w:sz w:val="28"/>
        </w:rPr>
        <w:t>43) "Райымбек ауданының білім бөлімі" мемлекеттік мекемесінің "Жайдақбұлақ негізгі мектебі" коммуналдық мемлекеттік мекеме;</w:t>
      </w:r>
      <w:r>
        <w:br/>
      </w:r>
      <w:r>
        <w:rPr>
          <w:rFonts w:ascii="Times New Roman"/>
          <w:b w:val="false"/>
          <w:i w:val="false"/>
          <w:color w:val="000000"/>
          <w:sz w:val="28"/>
        </w:rPr>
        <w:t>
      </w:t>
      </w:r>
      <w:r>
        <w:rPr>
          <w:rFonts w:ascii="Times New Roman"/>
          <w:b w:val="false"/>
          <w:i w:val="false"/>
          <w:color w:val="000000"/>
          <w:sz w:val="28"/>
        </w:rPr>
        <w:t>44) "Райымбек ауданының білім бөлімі" мемлекеттік мекемесінің "Көдек Байшығанұлы атындағы орта мектебі мектепке дейінгі шағын орталығымен" коммуналдық мемлекеттік мекеме;</w:t>
      </w:r>
      <w:r>
        <w:br/>
      </w:r>
      <w:r>
        <w:rPr>
          <w:rFonts w:ascii="Times New Roman"/>
          <w:b w:val="false"/>
          <w:i w:val="false"/>
          <w:color w:val="000000"/>
          <w:sz w:val="28"/>
        </w:rPr>
        <w:t>
      </w:t>
      </w:r>
      <w:r>
        <w:rPr>
          <w:rFonts w:ascii="Times New Roman"/>
          <w:b w:val="false"/>
          <w:i w:val="false"/>
          <w:color w:val="000000"/>
          <w:sz w:val="28"/>
        </w:rPr>
        <w:t>45) "Райымбек ауданының білім бөлімі" мемлекеттік мекемесінің "Бестөбе негізгі мектебі мектепке дейінгі шағын орталығымен" коммуналдық мемлекеттік мекеме;</w:t>
      </w:r>
      <w:r>
        <w:br/>
      </w:r>
      <w:r>
        <w:rPr>
          <w:rFonts w:ascii="Times New Roman"/>
          <w:b w:val="false"/>
          <w:i w:val="false"/>
          <w:color w:val="000000"/>
          <w:sz w:val="28"/>
        </w:rPr>
        <w:t>
      </w:t>
      </w:r>
      <w:r>
        <w:rPr>
          <w:rFonts w:ascii="Times New Roman"/>
          <w:b w:val="false"/>
          <w:i w:val="false"/>
          <w:color w:val="000000"/>
          <w:sz w:val="28"/>
        </w:rPr>
        <w:t>46) "Райымбек ауданының білім бөлімі" мемлекеттік мекемесінің "Бескөл негізгі мектебі" коммуналдық мемлекеттік мекеме;</w:t>
      </w:r>
      <w:r>
        <w:br/>
      </w:r>
      <w:r>
        <w:rPr>
          <w:rFonts w:ascii="Times New Roman"/>
          <w:b w:val="false"/>
          <w:i w:val="false"/>
          <w:color w:val="000000"/>
          <w:sz w:val="28"/>
        </w:rPr>
        <w:t>
      </w:t>
      </w:r>
      <w:r>
        <w:rPr>
          <w:rFonts w:ascii="Times New Roman"/>
          <w:b w:val="false"/>
          <w:i w:val="false"/>
          <w:color w:val="000000"/>
          <w:sz w:val="28"/>
        </w:rPr>
        <w:t>47) "Райымбек ауданының білім бөлімі" мемлекеттік мекемесінің "Қарасаз ауылындағы өнер мектебі" коммуналдық мемлекеттік мекеме;</w:t>
      </w:r>
      <w:r>
        <w:br/>
      </w:r>
      <w:r>
        <w:rPr>
          <w:rFonts w:ascii="Times New Roman"/>
          <w:b w:val="false"/>
          <w:i w:val="false"/>
          <w:color w:val="000000"/>
          <w:sz w:val="28"/>
        </w:rPr>
        <w:t>
      </w:t>
      </w:r>
      <w:r>
        <w:rPr>
          <w:rFonts w:ascii="Times New Roman"/>
          <w:b w:val="false"/>
          <w:i w:val="false"/>
          <w:color w:val="000000"/>
          <w:sz w:val="28"/>
        </w:rPr>
        <w:t>48) "Райымбек ауданының білім бөлімі" мемлекеттік мекемесінің "Текес ауылындағы балалар өнер мектебі" коммуналдық мемлекеттік мекеме;</w:t>
      </w:r>
      <w:r>
        <w:br/>
      </w:r>
      <w:r>
        <w:rPr>
          <w:rFonts w:ascii="Times New Roman"/>
          <w:b w:val="false"/>
          <w:i w:val="false"/>
          <w:color w:val="000000"/>
          <w:sz w:val="28"/>
        </w:rPr>
        <w:t>
      </w:t>
      </w:r>
      <w:r>
        <w:rPr>
          <w:rFonts w:ascii="Times New Roman"/>
          <w:b w:val="false"/>
          <w:i w:val="false"/>
          <w:color w:val="000000"/>
          <w:sz w:val="28"/>
        </w:rPr>
        <w:t>49) "Райымбек ауданының білім бөлімі" мемлекеттік мекемесінің "Жалаңаш мектепаралық оқу- өндірістік комбинат" коммуналдық мемлекеттік мекеме;</w:t>
      </w:r>
      <w:r>
        <w:br/>
      </w:r>
      <w:r>
        <w:rPr>
          <w:rFonts w:ascii="Times New Roman"/>
          <w:b w:val="false"/>
          <w:i w:val="false"/>
          <w:color w:val="000000"/>
          <w:sz w:val="28"/>
        </w:rPr>
        <w:t>
      </w:t>
      </w:r>
      <w:r>
        <w:rPr>
          <w:rFonts w:ascii="Times New Roman"/>
          <w:b w:val="false"/>
          <w:i w:val="false"/>
          <w:color w:val="000000"/>
          <w:sz w:val="28"/>
        </w:rPr>
        <w:t>50) "Райымбек ауданының білім бөлімі" мемлекеттік мекемесінің "Нарынқол мектепаралық оқу- өндірістік комбинат" коммуналдық мемлекеттік мекеме;</w:t>
      </w:r>
      <w:r>
        <w:br/>
      </w:r>
      <w:r>
        <w:rPr>
          <w:rFonts w:ascii="Times New Roman"/>
          <w:b w:val="false"/>
          <w:i w:val="false"/>
          <w:color w:val="000000"/>
          <w:sz w:val="28"/>
        </w:rPr>
        <w:t>
      </w:t>
      </w:r>
      <w:r>
        <w:rPr>
          <w:rFonts w:ascii="Times New Roman"/>
          <w:b w:val="false"/>
          <w:i w:val="false"/>
          <w:color w:val="000000"/>
          <w:sz w:val="28"/>
        </w:rPr>
        <w:t>51) "Райымбек ауданының білім бөлімі" мемлекеттік мекемесінің "Бабөбек" бөбекжай-балалар бақшасы коммуналдық мемлекеттік мекеме;</w:t>
      </w:r>
      <w:r>
        <w:br/>
      </w:r>
      <w:r>
        <w:rPr>
          <w:rFonts w:ascii="Times New Roman"/>
          <w:b w:val="false"/>
          <w:i w:val="false"/>
          <w:color w:val="000000"/>
          <w:sz w:val="28"/>
        </w:rPr>
        <w:t>
      </w:t>
      </w:r>
      <w:r>
        <w:rPr>
          <w:rFonts w:ascii="Times New Roman"/>
          <w:b w:val="false"/>
          <w:i w:val="false"/>
          <w:color w:val="000000"/>
          <w:sz w:val="28"/>
        </w:rPr>
        <w:t>52) "Райымбек ауданының білім бөлімі" мемлекеттік мекемесінің "Қарлығаш" бөбекжай-балалар бақшасы коммуналдық мемлекеттік мекеме;</w:t>
      </w:r>
      <w:r>
        <w:br/>
      </w:r>
      <w:r>
        <w:rPr>
          <w:rFonts w:ascii="Times New Roman"/>
          <w:b w:val="false"/>
          <w:i w:val="false"/>
          <w:color w:val="000000"/>
          <w:sz w:val="28"/>
        </w:rPr>
        <w:t>
      </w:t>
      </w:r>
      <w:r>
        <w:rPr>
          <w:rFonts w:ascii="Times New Roman"/>
          <w:b w:val="false"/>
          <w:i w:val="false"/>
          <w:color w:val="000000"/>
          <w:sz w:val="28"/>
        </w:rPr>
        <w:t>53) "Райымбек ауданының білім бөлімі" мемлекеттік мекемесінің "Қызғалдақ" бөбекжай-балалар бақшасы коммуналдық мемлекеттік мекеме;</w:t>
      </w:r>
      <w:r>
        <w:br/>
      </w:r>
      <w:r>
        <w:rPr>
          <w:rFonts w:ascii="Times New Roman"/>
          <w:b w:val="false"/>
          <w:i w:val="false"/>
          <w:color w:val="000000"/>
          <w:sz w:val="28"/>
        </w:rPr>
        <w:t>
      </w:t>
      </w:r>
      <w:r>
        <w:rPr>
          <w:rFonts w:ascii="Times New Roman"/>
          <w:b w:val="false"/>
          <w:i w:val="false"/>
          <w:color w:val="000000"/>
          <w:sz w:val="28"/>
        </w:rPr>
        <w:t>54) "Райымбек ауданының білім бөлімі" мемлекеттік мекемесінің "Балдаурен" бөбекжай-балалар бақшасы коммуналдық мемлекеттік мекеме;</w:t>
      </w:r>
      <w:r>
        <w:br/>
      </w:r>
      <w:r>
        <w:rPr>
          <w:rFonts w:ascii="Times New Roman"/>
          <w:b w:val="false"/>
          <w:i w:val="false"/>
          <w:color w:val="000000"/>
          <w:sz w:val="28"/>
        </w:rPr>
        <w:t>
      </w:t>
      </w:r>
      <w:r>
        <w:rPr>
          <w:rFonts w:ascii="Times New Roman"/>
          <w:b w:val="false"/>
          <w:i w:val="false"/>
          <w:color w:val="000000"/>
          <w:sz w:val="28"/>
        </w:rPr>
        <w:t>55) "Райымбек ауданының білім бөлімі" мемлекеттік мекемесінің "Балауса" бөбекжай-балалар бақшасы коммуналдық мемлекеттік мекеме;</w:t>
      </w:r>
      <w:r>
        <w:br/>
      </w:r>
      <w:r>
        <w:rPr>
          <w:rFonts w:ascii="Times New Roman"/>
          <w:b w:val="false"/>
          <w:i w:val="false"/>
          <w:color w:val="000000"/>
          <w:sz w:val="28"/>
        </w:rPr>
        <w:t>
      </w:t>
      </w:r>
      <w:r>
        <w:rPr>
          <w:rFonts w:ascii="Times New Roman"/>
          <w:b w:val="false"/>
          <w:i w:val="false"/>
          <w:color w:val="000000"/>
          <w:sz w:val="28"/>
        </w:rPr>
        <w:t>56) "Райымбек ауданының білім бөлімі" мемлекеттік мекемесінің "Таугүл" бөбекжай-балалар бақшасы коммуналдық мемлекеттік мекеме;</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