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c65c" w14:textId="dfac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2014 жылғы 19 желтоқсандағы "Көксу ауданының 2015-2017 жылдарға арналған бюджеті туралы" № 38-1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09 қарашадағы № 47-1 шешімі. Алматы облысы Әділет департаментінде 2015 жылы 18 қарашада № 3563 болып тіркелді. Күші жойылды - Алматы облысы Көксу аудандық мәслихатының 2016 жылғы 06 мамырдағы № 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2014 жылғы 19 желтоқсандағы "Көксу ауданының 2015-2017 жылдарға арналған бюджеті туралы"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2973 тіркелген, 2015 жылдың 9 қаңтардағы № 2 (4729) аудандық "Нұрлы Көксу" газетінде жарияланған), Көксу ауданы мәслихатының 2015 жылғы 6 ақпандағы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3054 тіркелген, 2015 жылдың 27 ақпандағы № 9 (4736) аудандық "Нұрлы Көксу" газетінде жарияланған), Көксу ауданы мәслихатының 2015 жылғы 26 мамырдағы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9 маусымдағы нормативтік құқықтық актілерді мемлекеттік тіркеу Тізілімінде № 3209 тіркелген, 2015 жылдың 19 маусымдағы № 25 (4752) аудандық "Нұрлы Көксу" газетінде жарияланған), Көксу ауданы мәслихатының 2015 жылғы 4 қыркүйектегі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қыркүйектегі нормативтік құқықтық актілерді мемлекеттік тіркеу Тізілімінде № 3393 тіркелген, 2015 жылдың 18 қыркүйектегі № 38 (4765) аудандық "Нұрлы Көксу"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4786777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173840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4594520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1306890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1119103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2168527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4799364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46224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19152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27208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86019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86019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аудандық бюджетте жергілікті өзін-өзі басқару органдарына 5-қосымшаға сәйкес, 382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"Көксу ауданының экономика және бюджеттік жоспарлау бөлімі" мемлекеттік мекемесінің басшысына (келісім бойынша Нұрмұхамбетов С. 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Нұртаев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9 қарашадағы "Көксу ауданы мәслихатының 2014 жылғы 19 желтоқсандағы "Көксу ауданының 2015-2017 жылдарға арналған бюджеті туралы" № 38-1 шешіміне өзгерістер мен толықтырулар енгізу туралы" № 47-1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 38-1 шешімімен бекітілген 1-қосымша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60"/>
        <w:gridCol w:w="1645"/>
        <w:gridCol w:w="1645"/>
        <w:gridCol w:w="407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1494"/>
        <w:gridCol w:w="295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3"/>
        <w:gridCol w:w="4917"/>
      </w:tblGrid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9 қарашадағы "Көксу ауданы мәслихатының 2014 жылғы 19 желтоқсандағы "Көксу ауданының 2015-2017 жылдарға арналған бюджеті туралы" № 38-1 шешіміне өзгерістер мен толықтырулар енгізу туралы" № 47-1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 38-1 шешіміне 5-қосымша</w:t>
            </w:r>
          </w:p>
        </w:tc>
      </w:tr>
    </w:tbl>
    <w:bookmarkStart w:name="z3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1"/>
        <w:gridCol w:w="4429"/>
      </w:tblGrid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"Алғабас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"Еңбекші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"Лабасы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"Мұқыры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"Мұсабек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