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a1df" w14:textId="af5a1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коммуналдық қалдықтардың пайда болу және жинақталу нормалары мен коммуналдық қалдықтарды жинау, әкету, көму және кәдеге жарату тарифтерін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2015 жылғы 06 ақпандағы № 40-2 шешімі. Алматы облысы Әділет департаментінде 2015 жылы 13 наурызда № 3098 болып тіркелді. Күші жойылды - Алматы облысы Көксу аудандық мәслихатының 2015 жылғы 06 мамырдағы № 41-8 шешімімен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Алматы облысы Көксу аудандық мәслихатының 06.05.2015 № 41-8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түпнұсқасының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жылдың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"Коммуналдық қалдықтардың пайда болу және жинақталу нормаларын есептеудің үлгі қағидаларын бекіту туралы" 2011 жылғы 22 қарашадағы </w:t>
      </w:r>
      <w:r>
        <w:rPr>
          <w:rFonts w:ascii="Times New Roman"/>
          <w:b w:val="false"/>
          <w:i w:val="false"/>
          <w:color w:val="000000"/>
          <w:sz w:val="28"/>
        </w:rPr>
        <w:t>№ 1370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 Үкіметінің қаулысына сәйкес, Көксу ауданы мәслихаты </w:t>
      </w:r>
      <w:r>
        <w:rPr>
          <w:rFonts w:ascii="Times New Roman"/>
          <w:b/>
          <w:i w:val="false"/>
          <w:color w:val="000000"/>
          <w:sz w:val="28"/>
        </w:rPr>
        <w:t>Ш</w:t>
      </w:r>
      <w:r>
        <w:rPr>
          <w:rFonts w:ascii="Times New Roman"/>
          <w:b/>
          <w:i w:val="false"/>
          <w:color w:val="000000"/>
          <w:sz w:val="28"/>
        </w:rPr>
        <w:t>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 бойынша коммуналдық қалдықтардың пайда болу және жинақталу нормалары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Көксу ауданы бойынша коммуналдық қалдықтарды жинау, әкету, көму және кәдеге жарату тарифтері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аудандық мәслихаттың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Бөлім басшысына (келісім бойынша Әбілқасымов Б. А.) осы шешімді әділет органдарында мемлекеттік тіркелгеннен кейін ресми және мерзімді баспа басылымдарында, сондай-ақ Қазақстан Республикасының Үкіметі белгілеген интернет-ресурста және аудандық мәслихатының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мәслихаты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М.Тастанов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Досымбеков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6 ақпандағы "Көксу ауданы бойынша коммуналдық қалдықтардың пайда болу және жинақталу нормалары мен коммуналдық қалдықтарды жинау, әкету, көму және кәдеге жарату тарифтерін бекіту туралы" № 40-2 шешіміне 1 қосымша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бойынша коммуналдық қалдықтардың пайда болу және жинақталу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5"/>
        <w:gridCol w:w="5586"/>
        <w:gridCol w:w="2868"/>
        <w:gridCol w:w="2331"/>
      </w:tblGrid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норма,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және жайлы емес үйлер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Жатақханалар, интернаттар, балалар үйлері, қарттар үйлері және сол сияқтылар     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Қонақ үйлер, санаторийлер,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демалыс үйлері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жинақ банктері, байланыс бөлімшелері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8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адам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9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санаторийлер, өзге де емдеу- сауықтыру мекемелері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1,84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0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Мектептер, орта оқу орындары, жоғарғы оқу орындары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1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қоғамдық тамақтану мекемелері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Театрлар, кинотеатрлар, концерт залдары, түнгі клубтар, ойынханалар, ойын автоматтарының залы     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3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6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дүкендері     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7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Машиналардан сату     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8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дүкендер, супермаркеттер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0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Азық-түлік тауарларының көтерме базалары, қоймалары     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1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 тауарлардың көтерме базалары, қоймалары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3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4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Жағажайлар     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5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6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Автотұрақтар, автомобильді жуу орындары, АЖС, гараждар     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27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28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29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0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1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Зергерлік, аяқ киімді, сағаттарды жөндеу шеберханалары      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2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Жөндеу және қызмет көрсету орындары (кілттер жасау және сол сияқтылар)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3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4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аумағында жаппай іс-шаралар ұйымдастыратын заңды ұйымдар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5"/>
        </w:tc>
        <w:tc>
          <w:tcPr>
            <w:tcW w:w="5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2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 2015 жылғы 6 ақпандағы "Көксу ауданы бойынша коммуналдық қалдықтардың пайда болу және жинақталу нормалары мен коммуналдық қалдықтарды жинау, әкету, көму және кәдеге жарату тарифтерін бекіту туралы" № 40-2 шешіміне 2 қосымша</w:t>
            </w:r>
          </w:p>
        </w:tc>
      </w:tr>
    </w:tbl>
    <w:bookmarkStart w:name="z53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бойынша коммуналдық қалдықтарды жинау, әкету, көму және кәдеге жарату тарифтері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Тұрмыстық қатты қалдықтарды жинау тарифі – 1 адамға бір айға – 150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(ҚҚС қоса)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1 класстағы полигонға орналастыру тарифі.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Жеке тұлғалар үшін тариф: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шығару – 640 теңге (ҚҚС қоса) 1 текше метрге.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Полигонға орналастыру – 230,93 теңге (ҚҚС қоса) 1 текше метрге.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Заңды тұлғалар тарифі: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шығару – 640 теңге (ҚҚС қоса) 1 текше метрге.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Полигонға орналастыру – 309,86 теңге (ҚҚС қоса) 1 текше метрге.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Тариф күлқож қалдықтарға: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шығару – 640 теңге (ҚҚС қоса) 1 текше метрге.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Полигонға орналастыру – 1353,78 теңге (ҚҚС қоса) 1 текше метрге.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Тариф мазутталған топырақ және себу заттарына: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шығару – 640 теңге (ҚҚС қоса) 1 текше метрге.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Полигонға орналастыру – 10597,19 теңге (ҚҚС қоса) 1 текше метрге.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Тариф құрылыс қоқысына: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шығару – 640 теңге (ҚҚС қоса) 1 текше метрге.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Полигонға орналастыру – 1000,5 теңге (ҚҚС қоса) 1 текше метрге.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Тариф майланған ескі шүберекке: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Тұрмыстық қатты қалдықтарды шығару – 640 теңге (ҚҚС қоса) 1 текше метрге.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Полигонға орналастыру – 2289,45 теңге (ҚҚС қоса) 1 текше метрге.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Ескертпе: (ҚҚС қоса) – қосымша құн салығын қоса алғанда.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