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8ae25" w14:textId="3d8ae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Қылмыстық-атқару инспекциясы пробация қызметiнiң есебiнде тұрған адамдар үшін, сондай-ақ бас бостандығынан айыру орындарынан босатылған адамдар және интернаттық ұйымдарды бітіруші кәмелетке толмағандар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Көксу ауданы әкімдігінің 2015 жылғы 14 қаңтардағы № 10 қаулысы. Алматы облысының Әділет департаментінде 2015 жылы 04 ақпанда № 3019 болып тіркелді. Күші жойылды - Жетісу облысы Көксу ауданы әкімдігінің 2024 жылғы 20 ақпандағы № 71 қаулысымен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Жетісу облысы Көксу ауданы әкімдігінің 20.02.2024 </w:t>
      </w:r>
      <w:r>
        <w:rPr>
          <w:rFonts w:ascii="Times New Roman"/>
          <w:b w:val="false"/>
          <w:i w:val="false"/>
          <w:color w:val="ff0000"/>
          <w:sz w:val="28"/>
        </w:rPr>
        <w:t>№ 71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РҚАО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Құжаттың мәтінінде түпнұсқасының пунктуациясы мен орфографиясы сақталған.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"Халықты жұмыспен қамту туралы" 2001 жылғы 23 қаңтардағы Қазақстан Республикасы Заңының 7-бабының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5-5)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 xml:space="preserve"> 5-6) тармақшаларына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Көксу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Көксу ауданы бойынша қылмыстық-атқару инспекциясы пробация қызметiнiң есебiнде тұрған адамдар үшін, сондай-ақ бас бостандығынан айыру орындарынан босатылған адамдар және интернаттық ұйымдарды бітіруші кәмелетке толмағандар үшін жұмыс орындарының жалпы санының екі пайызы мөлшерінде жұмыс орындарына квота белгіленсін.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Әлия Секерғалиқызы Садықоваға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тіркелген күннен бастап күшіне енеді және алғашқы ресми жарияланғаннан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Тоқпейісов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