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284" w14:textId="ee19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27 мамырдағы № 44-256 шешімі. Алматы облысы Әділет департаментінде 2015 жылы 08 маусымда № 3201 болып тіркелді. Күші жойылды - Алматы облысы Кербұлақ аудандық мәслихатының 2016 жылғы 26 сәуірдегі № 03-23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106–бабының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2014 жылғы 19 желтоқсандағы "Кербұлақ ауданының 2015-2017 жылдарға арналған бюджеті туралы" № 39-225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 2985 тіркелген, 2015 жылғы 5 қаңтардағы № 2 (3751), 2015 жылғы 16 қаңтардағы № 3 (3752) аудандық "Кербұлақ жұлдызы" газетіне жарияланған), Кербұлақ аудандық мәслихатының 2015 жылғы 9 ақпанындағы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40-236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ақпандағы нормативтік құқықтық актілерді мемлекеттік тіркеу Тізілімінде № 3065 тіркелген, 2015 жылғы 26 ақпандағы № 9 (3758), 2015 жылғы 13 наурыздағы № 11 (3760) аудандық "Кербұлақ жұлдызы" газетіне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бюджеті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6254465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158902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19852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6054711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1261727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1996088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6282288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49804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77627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77627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көгалдандыру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интернет–ресурсында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 Бейсенбайұлы 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Есенбай Әбдірахманұлы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5"/>
        <w:gridCol w:w="4905"/>
      </w:tblGrid>
      <w:tr>
        <w:trPr>
          <w:trHeight w:val="30" w:hRule="atLeast"/>
        </w:trPr>
        <w:tc>
          <w:tcPr>
            <w:tcW w:w="8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"27" мамырдағы "Кербұлақ аудандық мәслихатының 2014 жылғы "19" желтоқсанындағы "Кербұлақ ауданының 2015-2017 жылдарға арналған бюджеті туралы" № 39-225 шешіміне өзгерістер енгізу </w:t>
            </w:r>
          </w:p>
        </w:tc>
      </w:tr>
      <w:tr>
        <w:trPr>
          <w:trHeight w:val="30" w:hRule="atLeast"/>
        </w:trPr>
        <w:tc>
          <w:tcPr>
            <w:tcW w:w="8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44-256 шешіміне 1- қосымша </w:t>
            </w:r>
          </w:p>
        </w:tc>
      </w:tr>
      <w:tr>
        <w:trPr>
          <w:trHeight w:val="30" w:hRule="atLeast"/>
        </w:trPr>
        <w:tc>
          <w:tcPr>
            <w:tcW w:w="8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 2014 жылғы "19" желтоқсанындағы "Кербұлақ ауданының 2015-2017 жылдарға арналған бюджеті туралы" № 39-225 шешімімен бекітілген 1-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79"/>
        <w:gridCol w:w="1164"/>
        <w:gridCol w:w="1164"/>
        <w:gridCol w:w="479"/>
        <w:gridCol w:w="5660"/>
        <w:gridCol w:w="2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бағынастағы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0"/>
        <w:gridCol w:w="1450"/>
        <w:gridCol w:w="597"/>
        <w:gridCol w:w="4879"/>
        <w:gridCol w:w="23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978"/>
        <w:gridCol w:w="1155"/>
        <w:gridCol w:w="1156"/>
        <w:gridCol w:w="2398"/>
        <w:gridCol w:w="44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1262"/>
        <w:gridCol w:w="1262"/>
        <w:gridCol w:w="1262"/>
        <w:gridCol w:w="3977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1"/>
        <w:gridCol w:w="935"/>
        <w:gridCol w:w="935"/>
        <w:gridCol w:w="3839"/>
        <w:gridCol w:w="4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