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7ec2" w14:textId="4927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2015 жылғы 04 қыркүйектегі № 50-213 шешімі. Алматы облысы Әділет департаментінде 2015 жылы 11 қыркүйекте № 3414 болып тіркелді. Күші жойылды - Алматы облысы Қаратал аудандық мәслихатының 2016 жылғы 27 сәуірдегі № 3-16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Қаратал аудандық мәслихатының 27.04.2016 </w:t>
      </w:r>
      <w:r>
        <w:rPr>
          <w:rFonts w:ascii="Times New Roman"/>
          <w:b w:val="false"/>
          <w:i w:val="false"/>
          <w:color w:val="ff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аудандық мәслихатының 2014 жылғы 19 желтоқсандағы "Қаратал ауданының 2015-2017 жылдарға арналған бюджеті туралы" № 39-161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желтоқсандағы нормативтік құқықтық актілерді мемлекеттік тіркеу Тізілімінде № 2987 тіркелген, 2015 жылғы 9 қаңтардағы № 2 (7318) "Қаратал" газетінде жарияланған), Қаратал аудандық мәслихатының 2015 жылғы 9 ақпандағы "Қаратал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туралы" № 41-170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12 ақпандағы нормативтік құқықтық актілерді мемлекеттік тіркеу Тізілімінде № 3044 тіркелген, 2015 жылғы 20 ақпандағы № 8 (7324) "Қаратал" газетінде жарияланған), Қаратал аудандық мәслихатының 2015 жылғы 26 мамырдағы "Қаратал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туралы" № 46-185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10 маусымдағы нормативтік құқықтық актілерді мемлекеттік тіркеу Тізілімінде № 3215 тіркелген, 2015 жылғы 19 маусымдағы № 25 (7341) "Қаратал"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4566994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146309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6311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3149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4411225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1245010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1150754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2015461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4509364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36082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44595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8513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61675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40127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40127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Бөлім басшысына (келісім бойынша Байкенже Ж. Н.)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жылғы 1 қаңтардан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Жапарқұлов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2015 жылғы 4 қыркүйектегі "Қаратал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туралы" № 50-213 шешіміне 1-қосымша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2014 жылғы 19 желтоқсандағы "Қаратал ауданының 2015-2017 жылдарға арналған бюджеті туралы" № 39-161 шешімімен бекітілген 1-қосымша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1785"/>
        <w:gridCol w:w="1786"/>
        <w:gridCol w:w="442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26"/>
        <w:gridCol w:w="1326"/>
        <w:gridCol w:w="4288"/>
        <w:gridCol w:w="40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2119"/>
        <w:gridCol w:w="2955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