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fa07" w14:textId="931f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дене шынықтыру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Алматы облысы Қаратал ауданы әкімдігінің 2015 жылғы 19 маусымдағы № 336 қаулысы. Алматы облысы Әділет департаментінде 2015 жылы 22 шілдеде № 3301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"Қаратал ауданының дене шынықтыру және спорт"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Байтаева Күлпәш Ізмұханқызына жүктелсін.</w:t>
      </w:r>
      <w:r>
        <w:br/>
      </w:r>
      <w:r>
        <w:rPr>
          <w:rFonts w:ascii="Times New Roman"/>
          <w:b w:val="false"/>
          <w:i w:val="false"/>
          <w:color w:val="000000"/>
          <w:sz w:val="28"/>
        </w:rPr>
        <w:t>
      </w:t>
      </w:r>
      <w:r>
        <w:rPr>
          <w:rFonts w:ascii="Times New Roman"/>
          <w:b w:val="false"/>
          <w:i w:val="false"/>
          <w:color w:val="000000"/>
          <w:sz w:val="28"/>
        </w:rPr>
        <w:t>3. "Қаратал ауданының дене шынықтыру және спорт" мемлекеттік мекемесінің басшысы Б. Берлінбаевқа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Қалиасқаров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"19" маусымдағы № 336 қаулысымен бекітілген 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"Қаратал ауданының дене шынықтыру және спорт бөлімі" мемлекеттік мекемесінің Ережесі</w:t>
      </w:r>
    </w:p>
    <w:bookmarkStart w:name="z12"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"Қаратал ауданының дене шынықтыру және спорт бөлімі" мемлекеттік мекемесі Қаратал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"Қаратал ауданының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"Қаратал ауданының дене шынықтыру және спорт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"Қаратал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"Қаратал ауданының дене шынықтыру және спорт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"Қаратал ауданының дене шынықтыру және спорт бөлімі" мемлекеттік мекемесі өз құзыретінің мәселелері бойынша заңнамада белгіленген тәртіппен "Қаратал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"Қаратал ауданының дене шынықтыру және спорт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041000, Қазақстан Республикасы, Алматы облысы, Қаратал ауданы, Ұштөбе қаласы, Құсмолданов көшесі, № 21.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"Қаратал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"Қаратал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"Қаратал ауданының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"Қаратал ауданының дене шынықтыру және спорт бөлімі" мемлекеттік мекемесіне кәсіпкерлік субъектілерімен "Қаратал ауданының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"Қаратал ауданының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"Қаратал ауданының дене шынықтыру және спорт бөлімі" мемлекеттік мекемесінің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3) Қаратал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4) Қаратал ауданы аумағында аудандық дене шынықтыру-спорт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9) Қаратал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Қаратал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"Қаратал ауданының дене шынықтыру және спорт бөлімі" мемлекеттік мекемесінде басшылықты "Қаратал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"Қаратал ауданының дене шынықтыру және спорт бөлімі" мемлекеттік мекемесінің бірінші басшысын Қаратал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"Қаратал ауданының дене шынықтыру және спорт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"Қаратал ауданының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"Қаратал ауданының дене шынықтыру және спорт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 "Қаратал ауданының дене шынықтыру және спорт бөлімі" мемлекеттік мекемесінің қарамағындағы мемлекеттік мекеменің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"Қаратал ауданының дене шынықтыру және спорт бөлімі" мемлекеттік мекемесі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4) "Қаратал ауданының дене шынықтыру және спорт бөлімі" мемлекеттік мекемесінің қызметкерлерін, "Қаратал ауданының дене шынықтыру және спорт бөлімі" мемлекеттік мекемесінің қарамағындағы мемлекеттік мекеменің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"Қаратал ауданының дене шынықтыру және спорт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"Қаратал ауданының дене шынықтыру және спорт бөлімі" мемлекеттік мекемесіндегі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"Қаратал ауданының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"Қаратал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"Қаратал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"Қаратал ауданының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"Қаратал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"Қаратал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"Қаратал ауданының дене шынықтыру және спорт бөлімі" мемлекеттік мекемесінің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"Қаратал ауданының дене шынықтыру және спорт бөлімі" мемлекеттік мекемесінің "Қаратал ауданының балалар мен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