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b042" w14:textId="665b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ауданының 2016-2018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2015 жылғы 23 желтоқсандағы № 50-3 шешімі. Алматы облысы Әділет департаментінде 2015 жылы 30 желтоқсанда № 3657 болып тіркелді. Күші жойылды - Алматы облысы Қарасай аудандық мәслихатының 2017 жылғы 9 маусымдағы № 14-6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Қарасай аудандық мәслихатының 09.06.2017 </w:t>
      </w:r>
      <w:r>
        <w:rPr>
          <w:rFonts w:ascii="Times New Roman"/>
          <w:b w:val="false"/>
          <w:i w:val="false"/>
          <w:color w:val="ff0000"/>
          <w:sz w:val="28"/>
        </w:rPr>
        <w:t>№ 14-6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2016-2018 жылдарға арналған аудан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24307674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10830206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198847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351342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12927279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4503017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8424262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шығындар 24444019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452419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 467967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кредиттерді өтеу 15548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қаржылық активтер мен операциялар бойынша сальдо 5910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бюджет тапшылығы (профициті) (-) 594674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594674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Алматы облысы Қарасай аудандық мәслихатының 26.10.2016 </w:t>
      </w:r>
      <w:r>
        <w:rPr>
          <w:rFonts w:ascii="Times New Roman"/>
          <w:b w:val="false"/>
          <w:i w:val="false"/>
          <w:color w:val="ff0000"/>
          <w:sz w:val="28"/>
        </w:rPr>
        <w:t>№ 8-3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2016 жылға арналған аудандық бюджетте 4324754 мың теңге сомасында облыстық бюджетке бюджеттік алып қоюлар көзделсін.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Ауданның жергілікті атқарушы органның 2016 жылға арналған резерві 18553 мың теңге сомада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2016 жылға арналған аудандық бюджетте жергілікті өзін-өзі басқару органдарына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235736 мың теңге сомасында трансферттер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Аудандық маңызы бар қала, ауылдық округтерінің әкімдері жергілікті өзін-өзі басқарудың қолма-қол ақшаны бақылау шотына түсетін бюджет қаражатының тиімді пайдаланылуын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2016 жылға арналған аудандық бюджетті атқару процесінде секвестрлеуге жатпайтын бюджетті аудандық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"Қарасай ауданының экономика және бюджеттік жоспарлау бөлімі" мемлекеттік мекемесі басшысына (келісім бойынша Ахметов Е.Т.)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Осы шешімнің орындалуын бақылау аудандық мәслихаттың "Бюджет, қаржы, әлеуметтік экономикалық даму, нарықтық құрылымдарды, экономика мен кәсіпкерлікті қалыптастыру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Осы шешім 2016 жылдың 1 қаңтарынан бастап қолданысқа енгізілсін.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Қалиев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Қарасай аудандық мәслихатының 2015 жылғы 23 желтоқсандағы "Қарасай ауданының 2016-2018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аудандық бюджетін бекіту туралы" № 50-3 шешімімен бекітілген 1-қосымша</w:t>
            </w:r>
          </w:p>
        </w:tc>
      </w:tr>
    </w:tbl>
    <w:bookmarkStart w:name="z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ауданының 2016 жылға арналған бюджеті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1 қосымша жаңа редакцияда - Алматы облысы Қарасай аудандық мәслихатының 26.10.2016 </w:t>
      </w:r>
      <w:r>
        <w:rPr>
          <w:rFonts w:ascii="Times New Roman"/>
          <w:b w:val="false"/>
          <w:i w:val="false"/>
          <w:color w:val="ff0000"/>
          <w:sz w:val="28"/>
        </w:rPr>
        <w:t>№ 8-3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"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I.Кiрiстер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24 307 674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10 830 206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3 568 786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3 568 786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1 083 562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1 083 562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2 247 800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3 849 009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3 587 926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225 372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78 049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78 049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198 847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160 947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160 947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351 342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351 342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351 342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12 927 279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12 927 279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12 927 279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4 503 017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8 424 262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515"/>
        <w:gridCol w:w="1086"/>
        <w:gridCol w:w="1087"/>
        <w:gridCol w:w="6008"/>
        <w:gridCol w:w="28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"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24 444 019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386 766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бюджетiн орындау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өзге де қызметтер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17 118 017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958 024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753 050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334 466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негiзгi орта және жалпы орта бiлiм беру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15 471 483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7 534 671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7 521 742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7 852 332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негезгі орта және жалпы орта білім беру объектілерін салу және реконструкциялау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7 852 332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675 896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675 896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жасқа дейінгі балаларға мемлекеттік жәрдемақылар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271 632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271 632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әлеуметтiк төлемдердi есептеу, төлеу мен жеткiзу бойынша қызметтерге ақы төлеу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жүйелерін дамыту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абаттандыру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535 377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526 077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526 077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270 866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 қызметтi қолдау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ауданның (облыстыќ маңызы бар ќаланың) жергілікті атќарушы органының резерві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4 598 250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4 598 250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4 598 250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4 324 754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трансферттер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243 573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737"/>
        <w:gridCol w:w="1119"/>
        <w:gridCol w:w="1737"/>
        <w:gridCol w:w="2676"/>
        <w:gridCol w:w="3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8"/>
        <w:gridCol w:w="914"/>
        <w:gridCol w:w="1926"/>
        <w:gridCol w:w="1927"/>
        <w:gridCol w:w="3425"/>
        <w:gridCol w:w="26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тенге)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1409"/>
        <w:gridCol w:w="907"/>
        <w:gridCol w:w="1718"/>
        <w:gridCol w:w="3346"/>
        <w:gridCol w:w="4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-594 674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594 674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567 967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567 967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567 967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567 967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Қарасай аудандық мәслихатының 2015 жылғы 23 желтоқсандағы "Қарасай ауданының 2016-2018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аудандық бюджетін бекіту туралы" № 50-3 шешімімен бекітілген 2-қосымша</w:t>
            </w:r>
          </w:p>
        </w:tc>
      </w:tr>
    </w:tbl>
    <w:bookmarkStart w:name="z27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ауданының 2017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I.Кiрiстер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13 784 129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9 022 635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2 853 108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2 853 108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1 083 562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1 083 562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1 508 700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3 471 216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3 216 433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220 072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4 603 447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4 603 447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4 603 447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3 953 447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909"/>
        <w:gridCol w:w="1235"/>
        <w:gridCol w:w="1235"/>
        <w:gridCol w:w="4824"/>
        <w:gridCol w:w="31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"/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13 784 129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411 891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377 727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89 737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89 737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273 810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273 810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бюджетiн орындау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1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өзге де қызметтер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9 491 843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577 724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577 724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125 551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452 173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негiзгi орта және жалпы орта бiлiм беру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7 489 786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7 404 088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7 391 632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1 411 719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608 588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387 710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803 131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803 131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3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304 960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269 171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269 171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жасқа дейінгі балаларға мемлекеттік жәрдемақылар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әлеуметтiк төлемдердi есептеу, төлеу мен жеткiзу бойынша қызметтерге ақы төлеу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611 158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355 245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355 245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355 245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абаттандыру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231 546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231 546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231 546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190 583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144 106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136 654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136 654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136 654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167 542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158 046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ауданның (облыстыќ маңызы бар ќаланың) жергілікті атќарушы органының резерві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0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2 324 754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2 324 754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2 324 754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2 324 754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1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-63 993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облыстық маңызы бар қаланың жергілікті атқарушы органы алатын қарыздары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737"/>
        <w:gridCol w:w="1119"/>
        <w:gridCol w:w="1737"/>
        <w:gridCol w:w="2676"/>
        <w:gridCol w:w="3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"/>
        </w:tc>
        <w:tc>
          <w:tcPr>
            <w:tcW w:w="3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15 545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15 545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15 545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8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469"/>
        <w:gridCol w:w="946"/>
        <w:gridCol w:w="1791"/>
        <w:gridCol w:w="15"/>
        <w:gridCol w:w="3474"/>
        <w:gridCol w:w="365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61"/>
        </w:tc>
        <w:tc>
          <w:tcPr>
            <w:tcW w:w="3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-63 993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4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қарыздары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65"/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8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Қарасай аудандық мәслихатының 2015 жылғы 23 желтоқсандағы "Қарасай ауданының 2016-2018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аудандық бюджетін бекіту туралы" № 50-3 шешімімен бекітілген 3-қосымша</w:t>
            </w:r>
          </w:p>
        </w:tc>
      </w:tr>
    </w:tbl>
    <w:bookmarkStart w:name="z51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ауданының 2018 жылға арналған бюджеті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5979"/>
        <w:gridCol w:w="38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0"/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I.Кiрiстер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13 462 050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9 425 265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1 722 354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1 106 654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4 256 862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4 043 254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178 897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193 558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193 558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193 558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3 785 180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3 785 180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3 785 180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8"/>
        <w:gridCol w:w="1269"/>
        <w:gridCol w:w="4954"/>
        <w:gridCol w:w="32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7"/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13 462 050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2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бюджетiн орындау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3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4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өзге де қызметтер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5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8 619 031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579 839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579 839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452 534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негiзгi орта және жалпы орта бiлiм беру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7 527 227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7 445 345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7 433 116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6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жасқа дейінгі балаларға мемлекеттік жәрдемақылар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әлеуметтiк төлемдердi есептеу, төлеу мен жеткiзу бойынша қызметтерге ақы төлеу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7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1 124 752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абаттандыру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8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9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0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1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2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ауданның (облыстыќ маңызы бар ќаланың) жергілікті атќарушы органының резерві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3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2 324 754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2 324 754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2 324 754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2 324 754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4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737"/>
        <w:gridCol w:w="1119"/>
        <w:gridCol w:w="1737"/>
        <w:gridCol w:w="2676"/>
        <w:gridCol w:w="3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95"/>
        </w:tc>
        <w:tc>
          <w:tcPr>
            <w:tcW w:w="3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8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99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469"/>
        <w:gridCol w:w="946"/>
        <w:gridCol w:w="891"/>
        <w:gridCol w:w="899"/>
        <w:gridCol w:w="3490"/>
        <w:gridCol w:w="365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02"/>
        </w:tc>
        <w:tc>
          <w:tcPr>
            <w:tcW w:w="3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-64 447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5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қарыздары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79 538</w:t>
            </w:r>
          </w:p>
        </w:tc>
      </w:tr>
    </w:tbl>
    <w:bookmarkStart w:name="z73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07"/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0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Қарасай аудандық мәслихатының 2015 жылғы 23 желтоқсандағы "Қарасай ауданының 2016-2018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аудандық бюджетін бекіту туралы" № 50-3 шешімімен бекітілген 4-қосымша</w:t>
            </w:r>
          </w:p>
        </w:tc>
      </w:tr>
    </w:tbl>
    <w:bookmarkStart w:name="z74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трансферттер тізбесі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4 қосымша жаңа редакцияда - Алматы облысы Қарасай аудандық мәслихатының 26.10.2016 </w:t>
      </w:r>
      <w:r>
        <w:rPr>
          <w:rFonts w:ascii="Times New Roman"/>
          <w:b w:val="false"/>
          <w:i w:val="false"/>
          <w:color w:val="ff0000"/>
          <w:sz w:val="28"/>
        </w:rPr>
        <w:t>№ 8-3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5010"/>
        <w:gridCol w:w="5271"/>
      </w:tblGrid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243 573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Ұмтыл ауылдық округі әкімінің аппараты"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26 079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Үшқоңыр ауылдық округі әкімінің аппараты"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Елтай ауылдық округі әкімінің аппараты"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21 609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Райымбек ауылдық округі әкімінің аппараты"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26 874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Жаңашамалған ауылдық округі әкімінің аппараты"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Жамбыл ауылдық округі әкімінің аппараты"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18 793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Іргелі ауылдық округі әкімінің аппараты"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23 342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Қаскелең қалалық округі әкімінің аппараты"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67 389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Бірінші Май ауылдық округі әкімінің аппараты"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Жандосов ауылдық округі әкімінің аппараты"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Әйтей ауылдық округі әкімінің аппараты"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Қарасай аудандық мәслихатының 2015 жылғы 23 желтоқсандағы "Қарасай ауданының 2016-2018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аудандық бюджетін бекіту туралы" № 50-3 шешімімен бекітілген 5-қосымша</w:t>
            </w:r>
          </w:p>
        </w:tc>
      </w:tr>
    </w:tbl>
    <w:bookmarkStart w:name="z76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бюджетті атқару процесінде секвестрлеуге жатпайтын бюджетті аудандық бағдарламалардың тізбесі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4"/>
        <w:gridCol w:w="3214"/>
        <w:gridCol w:w="3214"/>
        <w:gridCol w:w="43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3"/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"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