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ee26" w14:textId="b1ce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ауылшаруашылығы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20 қазандағы № 10-930 қаулысы. Алматы облысы Әділет департаментінде 2015 жылы 20 қарашада № 3575 болып тіркелді. Күші жойылды - Алматы облысы Қарасай ауданы әкімдігінің 2016 жылғы 22 қыркүйектегі № 9-1446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22.09.2016 </w:t>
      </w:r>
      <w:r>
        <w:rPr>
          <w:rFonts w:ascii="Times New Roman"/>
          <w:b w:val="false"/>
          <w:i w:val="false"/>
          <w:color w:val="ff0000"/>
          <w:sz w:val="28"/>
        </w:rPr>
        <w:t>№ 9-1446</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ауылшаруашылығы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 xml:space="preserve">3. "Қарасай ауданының ауылшаруашылығы бөлімі" мемлекеттік мекемесінің басшысы Сырым Акылжанович Жаркымбаевқа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Дәуренбаев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20 қазандағы № 10-930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ауылшаруашылығы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ауылшаруашылығы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040900, Қазақстан Республикасы, Алматы облысы, Қарасай ауданы, Қаскелең қаласы, Абылайхан көшесі, № 213.</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"Қарасай ауданының ауылшаруашылығы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Қарасай ауданының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Қарасай ауданында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