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403b" w14:textId="d504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2014 жылғы 19 желтоқсандағы "Қарасай ауданының 2015-2017 жылдарға арналған бюджеті туралы" № 37-3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2015 жылғы 06 қарашадағы № 48-3 шешімі. Алматы облысы Әділет департаментінде 2015 жылы 19 қарашада № 3569 болып тіркелді. Күші жойылды - Алматы облысы Қарасай аудандық мәслихатының 2016 жылғы 05 қаңтардағы № 51-4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Алматы облысы Қарасай аудандық мәслихатының 05.01.2016 </w:t>
      </w:r>
      <w:r>
        <w:rPr>
          <w:rFonts w:ascii="Times New Roman"/>
          <w:b w:val="false"/>
          <w:i w:val="false"/>
          <w:color w:val="ff0000"/>
          <w:sz w:val="28"/>
        </w:rPr>
        <w:t>№ 51-4</w:t>
      </w:r>
      <w:r>
        <w:rPr>
          <w:rFonts w:ascii="Times New Roman"/>
          <w:b w:val="false"/>
          <w:i w:val="false"/>
          <w:color w:val="ff0000"/>
          <w:sz w:val="28"/>
        </w:rPr>
        <w:t>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аудандық мәслихатының 2014 жылғы 19 желтоқсандағы "Қарасай ауданының 2015-2017 жылдарға арналған аудандық бюджеті туралы" № 37-3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2980 тіркелген, 2015 жылдың 6 қаңтарындағы аудандық № 3 "Заман жаршысы" газетінде жарияланған), Қарасай ауданы мәслихатының 2015 жылғы 12 ақпандағы "Қарасай аудандық мәслихатының 2014 жылғы 19 желтоқсандағы "Қарасай ауданының 2015-2017 жылдарға арналған бюджеті туралы" № 37-3 шешіміне өзгерістер енгізу туралы" № 39-3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ақпандағы нормативтік құқықтық актілерді мемлекеттік тіркеу Тізілімінде № 3066 тіркелген, 2015 жылдың 14 наурыздағы аудандық № 12-13 "Заман жаршысы" газетінде жарияланған), Қарасай аудандық мәслихатының 2015 жылғы 27 мамырдағы "Қарасай аудандық мәслихатының 2014 жылғы 19 желтоқсандағы "Қарасай ауданының 2015-2017 жылдарға арналған бюджеті туралы" № 37-3 шешіміне өзгерістер енгізу туралы" № 43-3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8 маусымдағы нормативтік құқықтық актілерді мемлекеттік тіркеу Тізілімінде № 3199 тіркелген, 2015 жылдың 20 маусымдағы аудандық № 26-27 "Заман жаршысы" газетінде жарияланған), Қарасай аудандық мәслихатының 2015 жылғы 7 қыркүйектегі "Қарасай аудандық мәслихатының 2014 жылғы 19 желтоқсандағы "Қарасай ауданының 2015-2017 жылдарға арналған бюджеті туралы" № 37-3 шешіміне өзгерістер енгізу туралы" № 46-3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11 қыркүйектегі нормативтік құқықтық актілерді мемлекеттік тіркеу Тізілімінде № 3410 тіркелген, 2015 жылдың 2 қазандағы аудандық № 41 "Заман жаршысы"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 бюджеті тиісінше 1, 2 және 3-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17496370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7559314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1725321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500000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7711735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4781976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2929759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17729477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алып қоюлар 3574536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51256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62433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 мен операциялар бойынша сальдо 4000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288363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288363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3-1.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2015 жылға арналған аудандық бюджетте жергілікті өзін-өзі басқару органдарына 5-қосымшаға сәйкес, 16870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маңызы бар қала, ауылдық округтерінің әкімдері жергілікті өзін-өзі басқарудың қолма-қол ақшаны бақылау шотына түсетін бюджет қаражатының тиімді пайдаланылуын қамтамасыз етсін".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 қосымшасымен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"Бюджет, қаржы, әлеуметтік экономикалық даму, нарықтық құрылымдарды, экономика мен кәсіпкерлікті қалыптастыру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"Қарасай ауданының экономика және бюджеттік жоспарлау бөлімі" мемлекеттік мекемесі басшысына (келісім бойынша Ахметов Е.Т.)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2015 жылғы 6 қарашадағы " Қарасай ауданының 2014 жылғы 19 желтоқсандағы "Қарасай ауданының 2015-2017 жылдарға арналған бюджеті туралы" № 37-3 шешіміне өзгерістер мен толықтырулар енгізу туралы " № 48-3 шешіміне 1 қосымша</w:t>
            </w:r>
          </w:p>
        </w:tc>
      </w:tr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2014 жылғы 19 желтоқсандағы "Қарасай ауданының 2015-2017 жылдарға арналған бюджеті туралы" № 37-3 шешімімен бекітілген 1 қосымша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4 566 551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500"/>
        <w:gridCol w:w="1214"/>
        <w:gridCol w:w="1214"/>
        <w:gridCol w:w="5158"/>
        <w:gridCol w:w="33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17 729 477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негiзгi орта және жалпы орта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5 499 482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шешiмi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әлеуметтiк төлемдердi есептеу, төлеу мен жеткiзу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 және тұрғын үй инспекциясы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(облыстыќ маңызы бар ќаланың) жергілікті атќарушы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693"/>
        <w:gridCol w:w="989"/>
        <w:gridCol w:w="1694"/>
        <w:gridCol w:w="2763"/>
        <w:gridCol w:w="4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788"/>
        <w:gridCol w:w="1913"/>
        <w:gridCol w:w="1913"/>
        <w:gridCol w:w="3577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338"/>
        <w:gridCol w:w="782"/>
        <w:gridCol w:w="836"/>
        <w:gridCol w:w="844"/>
        <w:gridCol w:w="3488"/>
        <w:gridCol w:w="4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11"/>
        <w:gridCol w:w="1969"/>
        <w:gridCol w:w="1969"/>
        <w:gridCol w:w="2745"/>
        <w:gridCol w:w="3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3"/>
        <w:gridCol w:w="4917"/>
      </w:tblGrid>
      <w:tr>
        <w:trPr>
          <w:trHeight w:val="30" w:hRule="atLeast"/>
        </w:trPr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2015 жылғы 6 қарашадағы "Қарасай ауданының 2014 жылғы 19 желтоқсандағы "Қарасай ауданының 2015-2017 жылдарға арналған бюджеті туралы" № 37-3 шешіміне өзгерістер мен толықтырулар енгізу туралы " № 48-3 шешіміне 2 қосымша</w:t>
            </w:r>
          </w:p>
        </w:tc>
      </w:tr>
      <w:tr>
        <w:trPr>
          <w:trHeight w:val="30" w:hRule="atLeast"/>
        </w:trPr>
        <w:tc>
          <w:tcPr>
            <w:tcW w:w="8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2014 жылғы 19 желтоқсандағы "Қарасай ауданының 2015-2017 жылдарға арналған бюджеті туралы" № 37-3 шешіміне 5 қосымша</w:t>
            </w:r>
          </w:p>
        </w:tc>
      </w:tr>
    </w:tbl>
    <w:bookmarkStart w:name="z3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5570"/>
        <w:gridCol w:w="5440"/>
      </w:tblGrid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Ұмтыл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Үшқоңыр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Елтай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Райымбек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Жаңашамалған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Жамбыл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ауданының Іргелі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