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f952" w14:textId="b9ef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2014 жылғы 19 желтоқсандағы "Қарасай ауданының 2015-2017 жылдарға арналған бюджеті туралы" №37-3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мәслихатының 2015 жылғы 12 ақпандағы № 39-3 шешімі. Алматы облысы Әділет департаментінде 2015 жылғы 18 ақпанда № 3066 болып тіркелді. Күші жойылды - Алматы облысы Қарасай аудандық мәслихатының 2016 жылғы 05 қаңтардағы № 51-4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облысы Қарасай аудандық мәслихатының 05.01.2016 </w:t>
      </w:r>
      <w:r>
        <w:rPr>
          <w:rFonts w:ascii="Times New Roman"/>
          <w:b w:val="false"/>
          <w:i w:val="false"/>
          <w:color w:val="ff0000"/>
          <w:sz w:val="28"/>
        </w:rPr>
        <w:t>№ 51-4</w:t>
      </w:r>
      <w:r>
        <w:rPr>
          <w:rFonts w:ascii="Times New Roman"/>
          <w:b w:val="false"/>
          <w:i w:val="false"/>
          <w:color w:val="ff0000"/>
          <w:sz w:val="28"/>
        </w:rPr>
        <w:t> 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104-бабының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Қарасай аудандық мәслихатының 2014 жылғы 19 желтоқсандағы "Қарасай ауданының 2015-2017 жылдарға арналған бюджеті туралы" № 37-3 шешіміне (2014 жылғы 26 желтоқсандағы 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2980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6 қаңтарындағы аудандық №3 "Заман жаршысы"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2015-2017 жылдарға арналған аудан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кірістер 18279669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8962015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171000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700000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8446654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4866357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3580297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шығындар 18717957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алып қоюлар 3574536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таза бюджеттік кредиттеу 27472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38649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11177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 мен операциялар бойынша сальдо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бюджет тапшылығы (профициті) (-) 465760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бюджет тапшылығын қаржыландыру (профицитін пайдалану) 465760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орындалуын бақылау аудандық мәслихаттың "Бюджет, қаржы, әлеуметтік экономикалық даму, нарықтық құрылымдарды, экономика мен кәсіпкерлікті қалыптастыру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Бөлім басшысына (келісім бойынша Ахметов Е.Т.)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аудандық мәслихатының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Қарасай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Е.Шұқанов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Қарасай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8"/>
        <w:gridCol w:w="4912"/>
      </w:tblGrid>
      <w:tr>
        <w:trPr>
          <w:trHeight w:val="30" w:hRule="atLeast"/>
        </w:trPr>
        <w:tc>
          <w:tcPr>
            <w:tcW w:w="8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2015 жылғы 12 ақпандағы Қарасай ауданының 2014 жылғы 19 желтоқсандағы "Қарасай ауданының 2015-2017 жылдарға арналған бюджеті туралы" №37-3 шешіміне өзгерістер енгізу туралы " № 39-3 шешіміне 1 қосымша</w:t>
            </w:r>
          </w:p>
        </w:tc>
      </w:tr>
      <w:tr>
        <w:trPr>
          <w:trHeight w:val="30" w:hRule="atLeast"/>
        </w:trPr>
        <w:tc>
          <w:tcPr>
            <w:tcW w:w="81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2014 жылғы 19 желтоқсандағы "Қарасай ауданының 2015-2017 жылдарға арналған бюджеті туралы" № 37-3 шешімімен бекітілген 1 қосымша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Қарасай ауданының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402"/>
        <w:gridCol w:w="1074"/>
        <w:gridCol w:w="628"/>
        <w:gridCol w:w="5350"/>
        <w:gridCol w:w="42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мың теңге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18 279 669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8 962 015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6 302 031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6 023 688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8 446 654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8 446 654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8 446 654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4 866 357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471"/>
        <w:gridCol w:w="1144"/>
        <w:gridCol w:w="1145"/>
        <w:gridCol w:w="32"/>
        <w:gridCol w:w="5533"/>
        <w:gridCol w:w="31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әкiмшiлiгi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18 717 957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бюджетiн орындау және коммуналдық меншiгiн басқару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 және қауіпсіздік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9 448 250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негiзгi орта және жалпы орта 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6 361 708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6 228 051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2 567 578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шешiмi бойынша мұқтаж азаматтардың жекелеген топтарына 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әлеуметтiк төлемдердi есептеу, төлеу мен жеткiзу бойынша қызметтерге ақы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3 928 192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 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 және тұрғын үй инспекциясы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 және тұрғын үй инспекциясы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 және тұрғын үй инспекциясы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 мәдениеттi дамыту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3 574 536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693"/>
        <w:gridCol w:w="989"/>
        <w:gridCol w:w="1694"/>
        <w:gridCol w:w="2763"/>
        <w:gridCol w:w="4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1"/>
        <w:gridCol w:w="1411"/>
        <w:gridCol w:w="1411"/>
        <w:gridCol w:w="4562"/>
        <w:gridCol w:w="35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338"/>
        <w:gridCol w:w="782"/>
        <w:gridCol w:w="1681"/>
        <w:gridCol w:w="25"/>
        <w:gridCol w:w="3463"/>
        <w:gridCol w:w="42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-465 760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