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aeb5" w14:textId="be6a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Ветеринария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Ескелді ауданы әкімдігінің 2015 жылғы 17 наурыздағы № 56 қаулысы. Алматы облысы Әділет департаментінде 2015 жылы 16 сәуірде № 3138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"Ескелді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Алпысбаев Қуат Майнұрұлына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"Ескелді ауданының ветеринария бөлімі" мемлекеттік мекемесінің басшысы Бекетаев Нурлан Нұрахметұлына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Қылышбаев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2015 жылғы 17 наурыздағы Ескелді ауданының ветеринария бөлімі" мемлекеттік мекемесінің Ережесін бекіту туралы № 56 қаулысымен бекітілген қосымша</w:t>
            </w:r>
          </w:p>
        </w:tc>
      </w:tr>
    </w:tbl>
    <w:bookmarkStart w:name="z10" w:id="0"/>
    <w:p>
      <w:pPr>
        <w:spacing w:after="0"/>
        <w:ind w:left="0"/>
        <w:jc w:val="left"/>
      </w:pPr>
      <w:r>
        <w:rPr>
          <w:rFonts w:ascii="Times New Roman"/>
          <w:b/>
          <w:i w:val="false"/>
          <w:color w:val="000000"/>
        </w:rPr>
        <w:t xml:space="preserve"> "Ескелді ауданының ветеринария бөлімі" мемлекеттік мекемесі туралы</w:t>
      </w:r>
    </w:p>
    <w:bookmarkEnd w:id="0"/>
    <w:bookmarkStart w:name="z11" w:id="1"/>
    <w:p>
      <w:pPr>
        <w:spacing w:after="0"/>
        <w:ind w:left="0"/>
        <w:jc w:val="left"/>
      </w:pPr>
      <w:r>
        <w:rPr>
          <w:rFonts w:ascii="Times New Roman"/>
          <w:b/>
          <w:i w:val="false"/>
          <w:color w:val="000000"/>
        </w:rPr>
        <w:t xml:space="preserve"> Ереже</w:t>
      </w:r>
    </w:p>
    <w:bookmarkEnd w:id="1"/>
    <w:bookmarkStart w:name="z12" w:id="2"/>
    <w:p>
      <w:pPr>
        <w:spacing w:after="0"/>
        <w:ind w:left="0"/>
        <w:jc w:val="left"/>
      </w:pPr>
      <w:r>
        <w:rPr>
          <w:rFonts w:ascii="Times New Roman"/>
          <w:b/>
          <w:i w:val="false"/>
          <w:color w:val="000000"/>
        </w:rPr>
        <w:t xml:space="preserve"> 1. Жалпы ережелер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"Ескелді ауданының ветеринария бөлімі" мемлекеттік мекемесі Алматы облысы Ескелді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"Ескелді ауданының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"Ескелді ауданының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"Ескелді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"Ескелді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"Ескелді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"Ескелді ауданының ветеринария бөлімі" мемлекеттік мекемесі өз құзыретінің мәселелері бойынша заңнамада белгіленген тәртіппен "Ескелді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"Ескелді ауданының ветеринария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040500, Қазақстан Республикасы, Алматы облысы, Ескелді ауданы, Қарабұлақ кенті, Оразбеков көшесі, №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"Ескелді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"Ескелді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"Ескелді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"Ескелді ауданының ветеринария бөлімі" мемлекеттік мекемесіне кәсіпкерлік субъектілерімен "Ескелді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"Ескелді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"Ескелді ауданының ветеринария бөлімі" мемлекеттік мекемесінің миссиясы: Алматы облысы Ескелді ауданының аумағында ветеринария саласындағы мемлекеттiк басқару функцияларын іске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Ескелді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4) Алматы облысы Ескелді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барлыќ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"Ескелді ауданының ветеринария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"Ескелді ауданының ветеринария бөлімі" мемлекеттік мекемесінің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"Ескелді ауданының ветеринария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"Ескелді ауданының ветеринария бөлімі" мемлекеттік мекемесі басшылықты "Ескелді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"Ескелді ауданының ветеринария бөлімі" мемлекеттік мекемесінің бірінші басшысын Ескелді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"Ескелді ауданының ветеринария бөлімі" мемлекеттік мекемесінің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"Ескелді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"Ескелді ауданының ветеринария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"Ескелді ауданының ветеринария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"Ескелді ауданының ветеринария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"Ескелді ауданының ветеринария бөлімі" мемлекеттік мекемесінің қызметкерлері, "Ескелді ауданының ветеринария бөлімі" мемлекеттік мекемесінің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"Ескелді ауданының ветеринария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"Ескелді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"Ескелді ауданының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"Ескелді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"Ескелді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"Ескелді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"Ескелді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"Ескелді ауданының ветеринария бөлімі" мемлекеттік мекемесінің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Ескелді аудандық әкімдігінің шаруашылық жүргізу құқығындағы "Ветеринарлық пункттері бар ветеринарлық станциясы"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