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151" w14:textId="060e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желтоқсандағы "Ескелді ауданының 2015-2017 жылдарға арналған бюджеті туралы" № 47-254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09 ақпандағы № 48-258 шешімі. Алматы облысы Әділет департаментінде 2015 жылы 17 ақпанда № 3057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104 – бабы 4 -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106 - бабының </w:t>
      </w:r>
      <w:r>
        <w:rPr>
          <w:rFonts w:ascii="Times New Roman"/>
          <w:b w:val="false"/>
          <w:i w:val="false"/>
          <w:color w:val="000000"/>
          <w:sz w:val="28"/>
        </w:rPr>
        <w:t>4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 Заңының 6 - 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Ескелді аудандық мәслихатының 2014 жылғы 19 желтоқсандағы "Ескелді ауданының 2015-2017 жылдарға арналған бюджеті туралы" № 47-254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№2983 тіркелген, 2015 жылдың 30 қаңтардағы аудандық "Жетісу шұғыласы" газетінің №5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бюджеті 1, 2 және 3 -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5259193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118848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29897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5104448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1863472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810822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5383308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57145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80271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(профициті) (-) 181260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181260 </w:t>
      </w:r>
      <w:r>
        <w:rPr>
          <w:rFonts w:ascii="Times New Roman"/>
          <w:b w:val="false"/>
          <w:i w:val="false"/>
          <w:color w:val="000000"/>
          <w:sz w:val="28"/>
        </w:rPr>
        <w:t>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"Экономика, қаржы, бюджет және заңдылықты нығайту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басшысына (келісім бойынша Алимбаев С.М. 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Шәлімбетов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2015 жылғы 9 ақпандағы "Ескелді ауданы мәслихатының 2014 жылғы 19 желтоқсандағы "Ескелді ауданының 2015-2017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 туралы" № 47-254 шешіміне өзгерістер енгізу туралы" №48-258 шешіміне 1 қосымша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 19 желтоқсандағы "Ескелді ауданының 2015-2017 жылдарға арналған бюджеті туралы" № 47-254 шешімімен бекітілген 1 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8"/>
        <w:gridCol w:w="1211"/>
        <w:gridCol w:w="1211"/>
        <w:gridCol w:w="589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