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f24ec" w14:textId="61f24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Еңбекшіқазақ ауданында үгіттік баспа материалдарын орналастыру үшін орындарды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Еңбекшіқазақ ауданы әкімдігінің 2015 жылғы 20 наурыздағы № 292 қаулысы. Алматы облысы Әділет департаментінде 2015 жылы 03 сәуірде № 3122 болып тіркелді. Күші жойылды - Алматы облысы Еңбекшіқазақ ауданы әкімдігінің 2026 жылғы 30 маусымдағы № 336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Алматы облысы Еңбекшіқазақ ауданы әкімдігінің 30.06.2026 </w:t>
      </w:r>
      <w:r>
        <w:rPr>
          <w:rFonts w:ascii="Times New Roman"/>
          <w:b w:val="false"/>
          <w:i w:val="false"/>
          <w:color w:val="ff0000"/>
          <w:sz w:val="28"/>
        </w:rPr>
        <w:t>№ 336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1995 жылдың 28 қыркүйектегі Қазақстан Республикасының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6-тармағына, "Қазақстан Республикасындағы жергілікті мемлекеттік басқару және өзін-өзі басқару туралы" 2001 жылдың 23 қаңтардағы Қазақстан Республикасының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Еңбекшіқазақ аудандық сайлау комиссиясымен (келісім бойынша) бірлесіп барлық кандидаттар үшін үгіттік баспа материалдарын орналастыру үшін орындар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Аудан әкімі аппаратының басшысы Керімбеков Бекен Орынбекұлына осы қаулыны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аудан әкімдігінің интернет-ресурсында жариялау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 бақылау аудан әкімінің орынбасары Ахметов Бекет Төлегенұлына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Ысқақ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Еңбекшіқазақ ауданы әкімдігінің 2015 жылғы "20" наурыздағы "Еңбекшіқазақ ауданында үгіттік баспа материалдарын орналастыру үшін орындарды белгілеу туралы" № 292 қаулысына қосымша </w:t>
            </w:r>
          </w:p>
        </w:tc>
      </w:tr>
    </w:tbl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Үгіттік баспа материалдарын орналастыру үшін орындары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атаулары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 орындары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Мекен-жайы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Есік қаласы бойынша</w:t>
            </w:r>
          </w:p>
          <w:bookmarkEnd w:id="4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Есік қаласы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орталық ауруханасы ғимаратының алдындағы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көшесі, № 366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Есік қаласы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"Шапағат" балабақшасы ғимаратының алдындағы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Тоқатаев көшесі, № 19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Ават ауылдық округі бойынша</w:t>
            </w:r>
          </w:p>
          <w:bookmarkEnd w:id="7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Ават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дәрігерлік амбулатория ғимаратының алдындағы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Ибдиминов көшесі,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Ақши ауылдық округі бойынша</w:t>
            </w:r>
          </w:p>
          <w:bookmarkEnd w:id="9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Ақши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"Үміт" балабақшасы ғимаратының алдындағы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Бөлек батыр көшесі, № 47 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 ауылдық округі бойынша</w:t>
            </w:r>
          </w:p>
          <w:bookmarkEnd w:id="11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Қызылшарық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дәрігерлік амбулатория ғимаратының алдындағы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 көшесі, № 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Жаңашаруа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фельдшерлік пункті ғимаратының алдындағы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Одаманов көшесі,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Балтабай ауылдық округі бойынша</w:t>
            </w:r>
          </w:p>
          <w:bookmarkEnd w:id="14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Балтабай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дәрігерлік амбулатория ғимаратының алдындағы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Терешкова көшесі, № 7 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Бартоғай ауылдық округі бойынша</w:t>
            </w:r>
          </w:p>
          <w:bookmarkEnd w:id="16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Бижанов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дәрігерлік амбулатория ғимаратының алдындағы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Тәжібаев көшесі, №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Бәйтерек ауылдық округі бойынша</w:t>
            </w:r>
          </w:p>
          <w:bookmarkEnd w:id="18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1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Бәйтерек ауылы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дәрігерлік амбулатория ғимаратының алдындағы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Камаров көшесі, № 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Бөлек ауылдық округі бойынша</w:t>
            </w:r>
          </w:p>
          <w:bookmarkEnd w:id="20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2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Бөлек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дәрігерлік амбулатория ғимаратының алдындағы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Бейбітшілік көшесі,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Бәйдібек би ауылдық округі бойынша</w:t>
            </w:r>
          </w:p>
          <w:bookmarkEnd w:id="22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2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Бәйдібек би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дәрігерлік амбулатория ғимаратының алдындағы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Алмабеков көшесі,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Жаңашар ауылдық округі бойынша</w:t>
            </w:r>
          </w:p>
          <w:bookmarkEnd w:id="24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2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Космос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 ғимаратының алдындағы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көшесі, № 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ауылдық округі бойынша</w:t>
            </w:r>
          </w:p>
          <w:bookmarkEnd w:id="26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2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ауылы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дәрігерлік амбулатория ғимаратының алдындағы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Қалдыбаев көшесі,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25 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Каражота ауылдық округі бойынша</w:t>
            </w:r>
          </w:p>
          <w:bookmarkEnd w:id="28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2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Қаражота ауылы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 ғимаратының алдындағы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Айсабаев көшесі, № 54 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Қаракемер ауылдық округі бойынша</w:t>
            </w:r>
          </w:p>
          <w:bookmarkEnd w:id="30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3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Қаракемер ауылы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 ғимаратының алдындағы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Тастанбеков көшесі, № 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Қаратұрық ауылдық округі бойынша</w:t>
            </w:r>
          </w:p>
          <w:bookmarkEnd w:id="32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3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Тауқаратұрық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дәрігерлік амбулатория ғимаратының алдындағы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Рақымбаев көшесі,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24 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3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Ащысай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дәрігерлік амбулатория ғимаратының алдындағы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Первомайская көшесі,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нөмірсіз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Көктөбе ауылдық округі бойынша</w:t>
            </w:r>
          </w:p>
          <w:bookmarkEnd w:id="35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3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дәрігерлік амбулатория ғимаратының алдындағы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Естемесов көшесі,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21 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Қорам ауылдық округі бойынша</w:t>
            </w:r>
          </w:p>
          <w:bookmarkEnd w:id="37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3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Қорам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дәрігерлік амбулатория ғимаратының алдындағы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Тойбеков көшесі, № 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Қырбалтабай ауылдық округі бойынша</w:t>
            </w:r>
          </w:p>
          <w:bookmarkEnd w:id="39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4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Қырбалтабай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 және Алтынсарин көшелерінің қиылысындағы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 және Алтынсарин көшелерінің қиылысы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  <w:bookmarkEnd w:id="4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Екпенді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фельдшерлік пункті ғимаратының алдындағы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көшесі, № 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Малыбай ауылдық округі бойынша</w:t>
            </w:r>
          </w:p>
          <w:bookmarkEnd w:id="42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  <w:bookmarkEnd w:id="4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Малыбай ауылы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 ғимаратының алдындағы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Розыбакиев көшесі, нөмірсіз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Масақ ауылдық округі бойынша</w:t>
            </w:r>
          </w:p>
          <w:bookmarkEnd w:id="44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  <w:bookmarkEnd w:id="4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Қ.Ұлтарақов ауылы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дәрігерлік амбулатория ғимаратының алдындағы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М.Мәметова көшесі,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нөмірсіз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Рахат ауылдық округі бойынша</w:t>
            </w:r>
          </w:p>
          <w:bookmarkEnd w:id="46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  <w:bookmarkEnd w:id="4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Қайназар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 ғимаратының алдындағы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көшесі, № 70 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Саймасай ауылдық округі бойынша</w:t>
            </w:r>
          </w:p>
          <w:bookmarkEnd w:id="48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  <w:bookmarkEnd w:id="4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Саймасай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дәрігерлік амбулатория ғимаратының алдындағы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Хазиев көшесі, № 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Сөгеті ауылдық округі бойынша</w:t>
            </w:r>
          </w:p>
          <w:bookmarkEnd w:id="50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  <w:bookmarkEnd w:id="5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ауылы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О. Жандосов атындағы орта мектебі ғимаратының алдындағы тақта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Есбергенов көшесі,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 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Ташкенсаз ауылдық округі бойынша</w:t>
            </w:r>
          </w:p>
          <w:bookmarkEnd w:id="52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  <w:bookmarkEnd w:id="5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Ташкенсаз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дәрігерлік амбулатория ғимаратының алдындағы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 көшесі, нөмірсіз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Тескенсу ауылдық округі бойынша</w:t>
            </w:r>
          </w:p>
          <w:bookmarkEnd w:id="54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  <w:bookmarkEnd w:id="5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Тескенсу ауылы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дәрігерлік амбулатория ғимаратының алдындағы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Тоқбаев көшесі, № 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Түрген ауылдық округі бойынша</w:t>
            </w:r>
          </w:p>
          <w:bookmarkEnd w:id="56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  <w:bookmarkEnd w:id="5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Түрген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 ғимаратының алдындағы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Құлмамбет көшесі, № 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Шелек ауылдық округі бойынша</w:t>
            </w:r>
          </w:p>
          <w:bookmarkEnd w:id="58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  <w:bookmarkEnd w:id="5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Шелек ауылы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 ғимаратының алдындағы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Жібек жолы көшесі,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