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5597" w14:textId="1985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2015 жылғы 18 мамырдағы № 46-316 шешімі. Алматы облысы Әділет департаментінде 2015 жылы 22 маусымда № 3239 болып тіркелді. Күші жойылды - Алматы облысы Жамбыл аудандық мәслихатының 2016 жылғы 3 қазандағы № 7-41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Жамбыл аудандық мәслихатының 03.10.2016 </w:t>
      </w:r>
      <w:r>
        <w:rPr>
          <w:rFonts w:ascii="Times New Roman"/>
          <w:b w:val="false"/>
          <w:i w:val="false"/>
          <w:color w:val="000000"/>
          <w:sz w:val="28"/>
        </w:rPr>
        <w:t>№ 7-41</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және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ШЕШIМ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"Жамбыл аудандық мәслихатының аппараты" мемлекеттік мекемесінің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2. Аудандық мәслихат аппаратының басшысы Мырзабеков Қажымұқан Ормаханұлына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мәслихатының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 аппаратының басшысы Мырзабеков Қажымұқан Ормаханұлына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Сәрсенов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Жұрын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2015 жылғы 18 мамырдағы № 46-316 шешімімен бекітілген қосымша</w:t>
            </w:r>
          </w:p>
        </w:tc>
      </w:tr>
    </w:tbl>
    <w:bookmarkStart w:name="z12" w:id="1"/>
    <w:p>
      <w:pPr>
        <w:spacing w:after="0"/>
        <w:ind w:left="0"/>
        <w:jc w:val="left"/>
      </w:pPr>
      <w:r>
        <w:rPr>
          <w:rFonts w:ascii="Times New Roman"/>
          <w:b/>
          <w:i w:val="false"/>
          <w:color w:val="000000"/>
        </w:rPr>
        <w:t xml:space="preserve"> "Жамбыл аудандық мәслихатының аппараты" мемлекеттік мекемесі туралы Ереже</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"Жамбыл аудандық мәслихатының аппараты"мемлекеттік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"Жамбыл аудандық мәслихатының аппараты"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3. "Жамбыл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"Жамбыл аудандық мәслихатының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"Жамбыл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"Жамбыл аудандық мәслихатының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"Жамбыл аудандық мәслихатының аппараты" мемлекеттік мекемесі өз құзыретінің мәселелері бойынша заңнамада белгіленген тәртіппен "Жамбыл аудандық мәслихатының аппараты" мемлекеттік мекеме хатшысының өкімдерімен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"Жамбыл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041300, Қазақстан Республикасы, Алматы облысы, Жамбыл ауданы, Ұзынағаш ауылы, Абай көшесі, № 56.</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"Жамбыл аудандық мәслихатының аппараты"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"Жамбыл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"Жамбыл аудандық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"Жамбыл аудандық мәслихатының аппараты" мемлекеттік мекемесіне кәсіпкерлік субъектілерімен "Жамбыл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"Жамбыл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8" w:id="4"/>
    <w:p>
      <w:pPr>
        <w:spacing w:after="0"/>
        <w:ind w:left="0"/>
        <w:jc w:val="left"/>
      </w:pPr>
      <w:r>
        <w:rPr>
          <w:rFonts w:ascii="Times New Roman"/>
          <w:b/>
          <w:i w:val="false"/>
          <w:color w:val="000000"/>
        </w:rPr>
        <w:t xml:space="preserve"> 2. "Жамбыл аудандық мәслихатының аппараты" мемлекеттік мекемесінің миссиясы, негізгі міндеттері, функциялары, құқықтары мен міндеттері</w:t>
      </w:r>
    </w:p>
    <w:bookmarkEnd w:id="4"/>
    <w:bookmarkStart w:name="z29" w:id="5"/>
    <w:p>
      <w:pPr>
        <w:spacing w:after="0"/>
        <w:ind w:left="0"/>
        <w:jc w:val="both"/>
      </w:pPr>
      <w:r>
        <w:rPr>
          <w:rFonts w:ascii="Times New Roman"/>
          <w:b w:val="false"/>
          <w:i w:val="false"/>
          <w:color w:val="000000"/>
          <w:sz w:val="28"/>
        </w:rPr>
        <w:t>
      14. "Жамбыл аудандық мәслихатының аппараты" мемлекеттік мекемесінің миссиясы: аудандық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1) аудандық мәслихатпен қабылданатын шешімдердің қолданыстағы заңнамаға сәйкестігін қамтамасыз ету;</w:t>
      </w:r>
      <w:r>
        <w:br/>
      </w:r>
      <w:r>
        <w:rPr>
          <w:rFonts w:ascii="Times New Roman"/>
          <w:b w:val="false"/>
          <w:i w:val="false"/>
          <w:color w:val="000000"/>
          <w:sz w:val="28"/>
        </w:rPr>
        <w:t xml:space="preserve">
      </w:t>
      </w:r>
      <w:r>
        <w:rPr>
          <w:rFonts w:ascii="Times New Roman"/>
          <w:b w:val="false"/>
          <w:i w:val="false"/>
          <w:color w:val="000000"/>
          <w:sz w:val="28"/>
        </w:rPr>
        <w:t>2) 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аудандық мәслихаттың депутаттарына ұйымдастыру, құжаттамалық, құқықтық, ақпараттық-талдау қызметтерін көрсету;</w:t>
      </w:r>
      <w:r>
        <w:br/>
      </w:r>
      <w:r>
        <w:rPr>
          <w:rFonts w:ascii="Times New Roman"/>
          <w:b w:val="false"/>
          <w:i w:val="false"/>
          <w:color w:val="000000"/>
          <w:sz w:val="28"/>
        </w:rPr>
        <w:t xml:space="preserve">
      </w:t>
      </w:r>
      <w:r>
        <w:rPr>
          <w:rFonts w:ascii="Times New Roman"/>
          <w:b w:val="false"/>
          <w:i w:val="false"/>
          <w:color w:val="000000"/>
          <w:sz w:val="28"/>
        </w:rPr>
        <w:t>2) аудандық мәслихатпен қабылданған нормативтік құқықтық актілердің мониторингін жүргізу;</w:t>
      </w:r>
      <w:r>
        <w:br/>
      </w:r>
      <w:r>
        <w:rPr>
          <w:rFonts w:ascii="Times New Roman"/>
          <w:b w:val="false"/>
          <w:i w:val="false"/>
          <w:color w:val="000000"/>
          <w:sz w:val="28"/>
        </w:rPr>
        <w:t xml:space="preserve">
      </w:t>
      </w:r>
      <w:r>
        <w:rPr>
          <w:rFonts w:ascii="Times New Roman"/>
          <w:b w:val="false"/>
          <w:i w:val="false"/>
          <w:color w:val="000000"/>
          <w:sz w:val="28"/>
        </w:rPr>
        <w:t>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r>
        <w:br/>
      </w:r>
      <w:r>
        <w:rPr>
          <w:rFonts w:ascii="Times New Roman"/>
          <w:b w:val="false"/>
          <w:i w:val="false"/>
          <w:color w:val="000000"/>
          <w:sz w:val="28"/>
        </w:rPr>
        <w:t xml:space="preserve">
      </w:t>
      </w:r>
      <w:r>
        <w:rPr>
          <w:rFonts w:ascii="Times New Roman"/>
          <w:b w:val="false"/>
          <w:i w:val="false"/>
          <w:color w:val="000000"/>
          <w:sz w:val="28"/>
        </w:rPr>
        <w:t>4) нормативтік құқықтық сипаттағы мәслихат шешімдерін әділет органдарына мемлекеттік тіркеуге рәсімдеу және ұсыну;</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лауазымды тұлғаларға және мемлекеттік органдарға аудандық мәслихаттың құзыретіне кіретін мәселелер бойынша консультативтік-әдістемелік, ақпараттық, ұйымдастыру-техникалық және өзге де көмектер көрсету;</w:t>
      </w:r>
      <w:r>
        <w:br/>
      </w:r>
      <w:r>
        <w:rPr>
          <w:rFonts w:ascii="Times New Roman"/>
          <w:b w:val="false"/>
          <w:i w:val="false"/>
          <w:color w:val="000000"/>
          <w:sz w:val="28"/>
        </w:rPr>
        <w:t xml:space="preserve">
      </w:t>
      </w:r>
      <w:r>
        <w:rPr>
          <w:rFonts w:ascii="Times New Roman"/>
          <w:b w:val="false"/>
          <w:i w:val="false"/>
          <w:color w:val="000000"/>
          <w:sz w:val="28"/>
        </w:rPr>
        <w:t>2) аудандық мәслихат сессияларының, тұрақты және уақытша комиссиялары отырыстарының хаттамаларының жүргізілуін қамтамасыз ету;</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қолданыстағы заңнамасына сәйкес өзге де құқықтар мен міндеттерді жүзеге асыру.</w:t>
      </w:r>
    </w:p>
    <w:bookmarkEnd w:id="5"/>
    <w:bookmarkStart w:name="z43" w:id="6"/>
    <w:p>
      <w:pPr>
        <w:spacing w:after="0"/>
        <w:ind w:left="0"/>
        <w:jc w:val="left"/>
      </w:pPr>
      <w:r>
        <w:rPr>
          <w:rFonts w:ascii="Times New Roman"/>
          <w:b/>
          <w:i w:val="false"/>
          <w:color w:val="000000"/>
        </w:rPr>
        <w:t xml:space="preserve"> 3. "Жамбыл аудандық мәслихатының аппараты" </w:t>
      </w:r>
      <w:r>
        <w:rPr>
          <w:rFonts w:ascii="Times New Roman"/>
          <w:b/>
          <w:i w:val="false"/>
          <w:color w:val="000000"/>
        </w:rPr>
        <w:t>мемлекеттік мекемесінің қызметін ұйымдастыру</w:t>
      </w:r>
    </w:p>
    <w:bookmarkEnd w:id="6"/>
    <w:bookmarkStart w:name="z45" w:id="7"/>
    <w:p>
      <w:pPr>
        <w:spacing w:after="0"/>
        <w:ind w:left="0"/>
        <w:jc w:val="both"/>
      </w:pPr>
      <w:r>
        <w:rPr>
          <w:rFonts w:ascii="Times New Roman"/>
          <w:b w:val="false"/>
          <w:i w:val="false"/>
          <w:color w:val="000000"/>
          <w:sz w:val="28"/>
        </w:rPr>
        <w:t>
      18. "Жамбыл аудандық мәслихатының аппараты" мемлекеттік мекемесіне басшылықты "Жамбыл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мәслихаттың хатшысы жүзеге асырады.</w:t>
      </w:r>
      <w:r>
        <w:br/>
      </w:r>
      <w:r>
        <w:rPr>
          <w:rFonts w:ascii="Times New Roman"/>
          <w:b w:val="false"/>
          <w:i w:val="false"/>
          <w:color w:val="000000"/>
          <w:sz w:val="28"/>
        </w:rPr>
        <w:t xml:space="preserve">
      </w:t>
      </w:r>
      <w:r>
        <w:rPr>
          <w:rFonts w:ascii="Times New Roman"/>
          <w:b w:val="false"/>
          <w:i w:val="false"/>
          <w:color w:val="000000"/>
          <w:sz w:val="28"/>
        </w:rPr>
        <w:t>19. "Жамбыл аудандық мәслихатының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"Жамбыл аудандық мәслихатының аппараты" мемлекеттік мекемесінің мәслихат хатшысының орынбасарлары жоқ.</w:t>
      </w:r>
      <w:r>
        <w:br/>
      </w:r>
      <w:r>
        <w:rPr>
          <w:rFonts w:ascii="Times New Roman"/>
          <w:b w:val="false"/>
          <w:i w:val="false"/>
          <w:color w:val="000000"/>
          <w:sz w:val="28"/>
        </w:rPr>
        <w:t xml:space="preserve">
      </w:t>
      </w:r>
      <w:r>
        <w:rPr>
          <w:rFonts w:ascii="Times New Roman"/>
          <w:b w:val="false"/>
          <w:i w:val="false"/>
          <w:color w:val="000000"/>
          <w:sz w:val="28"/>
        </w:rPr>
        <w:t>21. "Жамбыл аудандық мәслихатының аппараты" мемлекеттік мекемесінің мәслихат хатшысының өкілеттігі:</w:t>
      </w:r>
      <w:r>
        <w:br/>
      </w:r>
      <w:r>
        <w:rPr>
          <w:rFonts w:ascii="Times New Roman"/>
          <w:b w:val="false"/>
          <w:i w:val="false"/>
          <w:color w:val="000000"/>
          <w:sz w:val="28"/>
        </w:rPr>
        <w:t xml:space="preserve">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xml:space="preserve">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xml:space="preserve">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xml:space="preserve">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5) сайлаушылар өтiнiштерi туралы және олар бойынша қабылданған</w:t>
      </w:r>
      <w:r>
        <w:br/>
      </w:r>
      <w:r>
        <w:rPr>
          <w:rFonts w:ascii="Times New Roman"/>
          <w:b w:val="false"/>
          <w:i w:val="false"/>
          <w:color w:val="000000"/>
          <w:sz w:val="28"/>
        </w:rPr>
        <w:t xml:space="preserve">
      </w:t>
      </w:r>
      <w:r>
        <w:rPr>
          <w:rFonts w:ascii="Times New Roman"/>
          <w:b w:val="false"/>
          <w:i w:val="false"/>
          <w:color w:val="000000"/>
          <w:sz w:val="28"/>
        </w:rPr>
        <w:t>шаралар туралы мәслихатқа ұдайы ақпарат берiп отырады;</w:t>
      </w:r>
      <w:r>
        <w:br/>
      </w:r>
      <w:r>
        <w:rPr>
          <w:rFonts w:ascii="Times New Roman"/>
          <w:b w:val="false"/>
          <w:i w:val="false"/>
          <w:color w:val="000000"/>
          <w:sz w:val="28"/>
        </w:rPr>
        <w:t xml:space="preserve">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қолданыстағы заңнамасына сәйкес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xml:space="preserve">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xml:space="preserve">
      </w:t>
      </w:r>
      <w:r>
        <w:rPr>
          <w:rFonts w:ascii="Times New Roman"/>
          <w:b w:val="false"/>
          <w:i w:val="false"/>
          <w:color w:val="000000"/>
          <w:sz w:val="28"/>
        </w:rPr>
        <w:t>9) мәслихаттың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xml:space="preserve">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xml:space="preserve">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xml:space="preserve">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xml:space="preserve">
      </w:t>
      </w:r>
      <w:r>
        <w:rPr>
          <w:rFonts w:ascii="Times New Roman"/>
          <w:b w:val="false"/>
          <w:i w:val="false"/>
          <w:color w:val="000000"/>
          <w:sz w:val="28"/>
        </w:rPr>
        <w:t>"Жамбыл аудандық мәслихатының аппараты" мемлекеттік мекемесінің мәслихат хатшысы болмаған кезеңдеоның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22. "Жамбыл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мәслихат хатшысы басқарады.</w:t>
      </w:r>
    </w:p>
    <w:bookmarkEnd w:id="7"/>
    <w:bookmarkStart w:name="z64" w:id="8"/>
    <w:p>
      <w:pPr>
        <w:spacing w:after="0"/>
        <w:ind w:left="0"/>
        <w:jc w:val="left"/>
      </w:pPr>
      <w:r>
        <w:rPr>
          <w:rFonts w:ascii="Times New Roman"/>
          <w:b/>
          <w:i w:val="false"/>
          <w:color w:val="000000"/>
        </w:rPr>
        <w:t xml:space="preserve"> 4. "Жамбыл аудандық мәслихатының аппараты" мемлекеттік мекемесінің мүлкi</w:t>
      </w:r>
    </w:p>
    <w:bookmarkEnd w:id="8"/>
    <w:bookmarkStart w:name="z65" w:id="9"/>
    <w:p>
      <w:pPr>
        <w:spacing w:after="0"/>
        <w:ind w:left="0"/>
        <w:jc w:val="both"/>
      </w:pPr>
      <w:r>
        <w:rPr>
          <w:rFonts w:ascii="Times New Roman"/>
          <w:b w:val="false"/>
          <w:i w:val="false"/>
          <w:color w:val="000000"/>
          <w:sz w:val="28"/>
        </w:rPr>
        <w:t>
      23. "Жамбыл аудандық мәслихатының аппараты" мемлекеттік мекемесінің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xml:space="preserve">
      </w:t>
      </w:r>
      <w:r>
        <w:rPr>
          <w:rFonts w:ascii="Times New Roman"/>
          <w:b w:val="false"/>
          <w:i w:val="false"/>
          <w:color w:val="000000"/>
          <w:sz w:val="28"/>
        </w:rPr>
        <w:t>"Жамбыл аудандық мәслихатының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24. "Жамбыл аудандық мәслихатының аппараты" мемлекеттік мекемесіне бекiтiлген мүлiк коммуналдық меншiкке жатады.</w:t>
      </w:r>
      <w:r>
        <w:br/>
      </w:r>
      <w:r>
        <w:rPr>
          <w:rFonts w:ascii="Times New Roman"/>
          <w:b w:val="false"/>
          <w:i w:val="false"/>
          <w:color w:val="000000"/>
          <w:sz w:val="28"/>
        </w:rPr>
        <w:t xml:space="preserve">
      </w:t>
      </w:r>
      <w:r>
        <w:rPr>
          <w:rFonts w:ascii="Times New Roman"/>
          <w:b w:val="false"/>
          <w:i w:val="false"/>
          <w:color w:val="000000"/>
          <w:sz w:val="28"/>
        </w:rPr>
        <w:t>25. Егер заңнамада өзгеше көзделмесе, "Жамбыл аудандық мәслихатының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9"/>
    <w:bookmarkStart w:name="z69" w:id="10"/>
    <w:p>
      <w:pPr>
        <w:spacing w:after="0"/>
        <w:ind w:left="0"/>
        <w:jc w:val="left"/>
      </w:pPr>
      <w:r>
        <w:rPr>
          <w:rFonts w:ascii="Times New Roman"/>
          <w:b/>
          <w:i w:val="false"/>
          <w:color w:val="000000"/>
        </w:rPr>
        <w:t xml:space="preserve"> 5. "Жамбыл аудандық мәслихатының аппараты" мемлекеттік мекемесінқайта ұйымдастыру және тарату</w:t>
      </w:r>
    </w:p>
    <w:bookmarkEnd w:id="10"/>
    <w:bookmarkStart w:name="z70" w:id="11"/>
    <w:p>
      <w:pPr>
        <w:spacing w:after="0"/>
        <w:ind w:left="0"/>
        <w:jc w:val="both"/>
      </w:pPr>
      <w:r>
        <w:rPr>
          <w:rFonts w:ascii="Times New Roman"/>
          <w:b w:val="false"/>
          <w:i w:val="false"/>
          <w:color w:val="000000"/>
          <w:sz w:val="28"/>
        </w:rPr>
        <w:t>
      26. "Жамбыл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