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eda6" w14:textId="d4eed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 Жиделі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05 маусымдағы № 123 қаулысы. Алматы облысы Әділет департаментінде 2015 жылы 07 шілдеде № 3264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"Балқаш ауданы Жиделі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5 маусымдағы № 123 қаулысымен бекітілген қосымша</w:t>
            </w:r>
          </w:p>
        </w:tc>
      </w:tr>
    </w:tbl>
    <w:bookmarkStart w:name="z11" w:id="0"/>
    <w:p>
      <w:pPr>
        <w:spacing w:after="0"/>
        <w:ind w:left="0"/>
        <w:jc w:val="left"/>
      </w:pPr>
      <w:r>
        <w:rPr>
          <w:rFonts w:ascii="Times New Roman"/>
          <w:b/>
          <w:i w:val="false"/>
          <w:color w:val="000000"/>
        </w:rPr>
        <w:t xml:space="preserve"> "Балқаш ауданы Жиделі ауылдық округі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ауданы Жиделі ауылдық округі әкімінің аппараты" мемлекеттік мекемесі Балқаш ауданы Жиделі ауылдық округі әкімінің қызметiн ақпараттық-талдау, ұйымдық-құқықтық және материалдық-техникалық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"Балқаш ауданы Жиделі ауылдық округі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"Балқаш ауданы Жиделі ауылдық округі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"Балқаш ауданы Жиделі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"Балқаш ауданы Жиделі ауылдық округі әкімінің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"Балқаш ауданы Жиделі ауылдық округі әкімінің аппараты" мемлекеттік мекемесі өз құзыретінің мәселелері бойынша заңнамада белгіленген тәртіппен Балқаш ауданы Жиделі ауылдық округі әкімінің өкімдері мен шешімдері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"Балқаш ауданы Жиделі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индекс 040311, Қазақстан Республикасы, Алматы облысы, Балқаш ауданы, Жиделі ауылы, Жамбыл көшесі, № 7.</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"Балқаш ауданы Жиделі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"Балқаш ауданы Жиделі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"Балқаш ауданы Жиделі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"Балқаш ауданы Жиделі ауылдық округі әкімінің аппараты" мемлекеттік мекемесі кәсіпкерлік субъектілерімен "Балқаш ауданы Жиделі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"Балқаш ауданы Жиделі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"Балқаш ауданы Жиделі ауылдық округі әкімінің аппараты" мемлекеттік мекемесінің миссиясы, негізгі міндеттері, функциялары, </w:t>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"Балқаш ауданы Жиделі ауылдық округі әкімінің аппараты" мемлекеттік мекемесінің миссиясы: Балқаш ауданы Жиделі ауылдық округі аумағында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14. Міндеттері: Балқаш ауданы Жиделі ауылдық округі әкімінің қызметiн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өз құзыретi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 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xml:space="preserve">2) оперативті басқару құқығына қарасты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азаматтардың өтініштерін, арыздарын, шағымдарын қарау, азаматтардың құқықтары мен бостандықтарын қорғау жөнінде шаралар қабылдау; </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3. "Балқаш ауданы Жиделі ауылдық округі әкімінің аппараты"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"Балқаш ауданы Жиделі ауылдық округі әкімінің аппараты" мемлекеттік мекемесіне басшылықты "Балқаш ауданы Жиделі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18. Балқаш ауданы Жиделі ауылдық округінің әкімін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Балқаш ауданы Жиделі ауылдық округі әкімінің орынбасарлары жоқ.</w:t>
      </w:r>
      <w:r>
        <w:br/>
      </w:r>
      <w:r>
        <w:rPr>
          <w:rFonts w:ascii="Times New Roman"/>
          <w:b w:val="false"/>
          <w:i w:val="false"/>
          <w:color w:val="000000"/>
          <w:sz w:val="28"/>
        </w:rPr>
        <w:t>
      </w:t>
      </w:r>
      <w:r>
        <w:rPr>
          <w:rFonts w:ascii="Times New Roman"/>
          <w:b w:val="false"/>
          <w:i w:val="false"/>
          <w:color w:val="000000"/>
          <w:sz w:val="28"/>
        </w:rPr>
        <w:t>20. Балқаш ауданы Жиделі ауылдық округі әкімінің өкілеттігі:</w:t>
      </w:r>
      <w:r>
        <w:br/>
      </w:r>
      <w:r>
        <w:rPr>
          <w:rFonts w:ascii="Times New Roman"/>
          <w:b w:val="false"/>
          <w:i w:val="false"/>
          <w:color w:val="000000"/>
          <w:sz w:val="28"/>
        </w:rPr>
        <w:t>
      </w:t>
      </w:r>
      <w:r>
        <w:rPr>
          <w:rFonts w:ascii="Times New Roman"/>
          <w:b w:val="false"/>
          <w:i w:val="false"/>
          <w:color w:val="000000"/>
          <w:sz w:val="28"/>
        </w:rPr>
        <w:t>1) өз құзыреті шегінде "Балқаш ауданы Жиделі ауылдық округі әкімінің аппараты" мемлекеттік мекемесі қызметкерлерінің орындауына міндетті шешімдер, өкімдер және нұсқаулар шығарады;</w:t>
      </w:r>
      <w:r>
        <w:br/>
      </w:r>
      <w:r>
        <w:rPr>
          <w:rFonts w:ascii="Times New Roman"/>
          <w:b w:val="false"/>
          <w:i w:val="false"/>
          <w:color w:val="000000"/>
          <w:sz w:val="28"/>
        </w:rPr>
        <w:t>
      </w:t>
      </w:r>
      <w:r>
        <w:rPr>
          <w:rFonts w:ascii="Times New Roman"/>
          <w:b w:val="false"/>
          <w:i w:val="false"/>
          <w:color w:val="000000"/>
          <w:sz w:val="28"/>
        </w:rPr>
        <w:t>2) "Балқаш ауданы Жиделі ауылдық округі әкімінің аппараты" мемлекеттік мекемесіндегі сыбайлас жемқорлыққа қарсы шараларды қабылдау үшін дербес жауапты болады; </w:t>
      </w:r>
      <w:r>
        <w:br/>
      </w:r>
      <w:r>
        <w:rPr>
          <w:rFonts w:ascii="Times New Roman"/>
          <w:b w:val="false"/>
          <w:i w:val="false"/>
          <w:color w:val="000000"/>
          <w:sz w:val="28"/>
        </w:rPr>
        <w:t>
      </w:t>
      </w:r>
      <w:r>
        <w:rPr>
          <w:rFonts w:ascii="Times New Roman"/>
          <w:b w:val="false"/>
          <w:i w:val="false"/>
          <w:color w:val="000000"/>
          <w:sz w:val="28"/>
        </w:rPr>
        <w:t>3) өз құзыреті шегінде "Балқаш ауданы Жиделі ауылдық округі әкімінің аппараты" мемлекеттік мекемесінің мүдделерін Қазақстан Республикасының</w:t>
      </w:r>
      <w:r>
        <w:br/>
      </w:r>
      <w:r>
        <w:rPr>
          <w:rFonts w:ascii="Times New Roman"/>
          <w:b w:val="false"/>
          <w:i w:val="false"/>
          <w:color w:val="000000"/>
          <w:sz w:val="28"/>
        </w:rPr>
        <w:t>
      </w:t>
      </w:r>
      <w:r>
        <w:rPr>
          <w:rFonts w:ascii="Times New Roman"/>
          <w:b w:val="false"/>
          <w:i w:val="false"/>
          <w:color w:val="000000"/>
          <w:sz w:val="28"/>
        </w:rPr>
        <w:t>заңнамасына сәйкес мемлекеттік органдарда және ұйымдарда білдіруге;</w:t>
      </w:r>
      <w:r>
        <w:br/>
      </w:r>
      <w:r>
        <w:rPr>
          <w:rFonts w:ascii="Times New Roman"/>
          <w:b w:val="false"/>
          <w:i w:val="false"/>
          <w:color w:val="000000"/>
          <w:sz w:val="28"/>
        </w:rPr>
        <w:t>
      </w:t>
      </w:r>
      <w:r>
        <w:rPr>
          <w:rFonts w:ascii="Times New Roman"/>
          <w:b w:val="false"/>
          <w:i w:val="false"/>
          <w:color w:val="000000"/>
          <w:sz w:val="28"/>
        </w:rPr>
        <w:t>4) өз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Балқаш ауданы Жиделі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Балқаш ауданы Жиделі ауылдық округі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"Балқаш ауданы Жиделі ауылдық округі әкімінің аппараты"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"Балқаш ауданы Жиделі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"Балқаш ауданы Жиделі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"Балқаш ауданы Жиделі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"Балқаш ауданы Жиделі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"Балқаш ауданы Жиделі ауылдық округі әкімінің аппараты"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"Балқаш ауданы Жиделі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