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8449" w14:textId="bfc8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15 мамырдағы № 72 қаулысы. Алматы облысы Әділет департаментінде 2015 жылы 16 маусымда № 3228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15 мамырдағы "Балқаш аудандық ішкі саясат бөлімі" мемлекеттік мекемесінің Ережесін бекіту туралы" № 72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аудандық ішкі саясат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ішкі саясат бөлімі" мемлекеттік мекемесі (бұдан әрі - Бөлім) Балқаш ауданының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040300, Қазақстан Республикасы, Алматы облысы, Балқаш ауданы, Бақанас ауылы, Қонаев көшесі, № 64.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аудандық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Балқаш ауданында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ауданда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аудандағы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аудан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Кіші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аудан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идеалогиялық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Бөлімнің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қайта ұйымдастыру және тарату Қазақстан Республикасының </w:t>
      </w:r>
      <w:r>
        <w:br/>
      </w:r>
      <w:r>
        <w:rPr>
          <w:rFonts w:ascii="Times New Roman"/>
          <w:b w:val="false"/>
          <w:i w:val="false"/>
          <w:color w:val="000000"/>
          <w:sz w:val="28"/>
        </w:rPr>
        <w:t>
      </w:t>
      </w:r>
      <w:r>
        <w:rPr>
          <w:rFonts w:ascii="Times New Roman"/>
          <w:b w:val="false"/>
          <w:i w:val="false"/>
          <w:color w:val="000000"/>
          <w:sz w:val="28"/>
        </w:rPr>
        <w:t>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