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2b12" w14:textId="0de2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12 мамырдағы № 64 қаулысы. Алматы облысы Әділет департаментінде 2015 жылы 10 маусымда № 3220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аудандық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12 мамырдағы № 64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аудандық жер қатынастары бөлімі"</w:t>
      </w:r>
    </w:p>
    <w:bookmarkEnd w:id="0"/>
    <w:bookmarkStart w:name="z12" w:id="1"/>
    <w:p>
      <w:pPr>
        <w:spacing w:after="0"/>
        <w:ind w:left="0"/>
        <w:jc w:val="left"/>
      </w:pPr>
      <w:r>
        <w:rPr>
          <w:rFonts w:ascii="Times New Roman"/>
          <w:b/>
          <w:i w:val="false"/>
          <w:color w:val="000000"/>
        </w:rPr>
        <w:t xml:space="preserve">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аудандық жер қатынастары бөлімі" мемлекеттік мекемесі (бұдан әрі – Бөлім) Балқаш ауданы аумағында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040300, Қазақстан Республикасы, Алматы облысы, Балқаш ауданы, Бақанас ауылы, Қонаев көшесі, № 66.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"Балқаш аудандық жер қатынастары бөлімі"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 xml:space="preserve">1)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w:t>
      </w:r>
      <w:r>
        <w:br/>
      </w:r>
      <w:r>
        <w:rPr>
          <w:rFonts w:ascii="Times New Roman"/>
          <w:b w:val="false"/>
          <w:i w:val="false"/>
          <w:color w:val="000000"/>
          <w:sz w:val="28"/>
        </w:rPr>
        <w:t>
      </w:t>
      </w:r>
      <w:r>
        <w:rPr>
          <w:rFonts w:ascii="Times New Roman"/>
          <w:b w:val="false"/>
          <w:i w:val="false"/>
          <w:color w:val="000000"/>
          <w:sz w:val="28"/>
        </w:rPr>
        <w:t xml:space="preserve">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w:t>
      </w:r>
      <w:r>
        <w:br/>
      </w:r>
      <w:r>
        <w:rPr>
          <w:rFonts w:ascii="Times New Roman"/>
          <w:b w:val="false"/>
          <w:i w:val="false"/>
          <w:color w:val="000000"/>
          <w:sz w:val="28"/>
        </w:rPr>
        <w:t>
      </w:t>
      </w:r>
      <w:r>
        <w:rPr>
          <w:rFonts w:ascii="Times New Roman"/>
          <w:b w:val="false"/>
          <w:i w:val="false"/>
          <w:color w:val="000000"/>
          <w:sz w:val="28"/>
        </w:rPr>
        <w:t xml:space="preserve">3) шаруашылық жүргiзудiң барлық нысандарын тең құқықпен дамыту үшiн жағдайлар жасау; </w:t>
      </w:r>
      <w:r>
        <w:br/>
      </w:r>
      <w:r>
        <w:rPr>
          <w:rFonts w:ascii="Times New Roman"/>
          <w:b w:val="false"/>
          <w:i w:val="false"/>
          <w:color w:val="000000"/>
          <w:sz w:val="28"/>
        </w:rPr>
        <w:t>
      </w:t>
      </w:r>
      <w:r>
        <w:rPr>
          <w:rFonts w:ascii="Times New Roman"/>
          <w:b w:val="false"/>
          <w:i w:val="false"/>
          <w:color w:val="000000"/>
          <w:sz w:val="28"/>
        </w:rPr>
        <w:t>4) жеке және заңды тұлғалар мен мемлекеттiң жерге құқықтарын қорғау;</w:t>
      </w:r>
      <w:r>
        <w:br/>
      </w:r>
      <w:r>
        <w:rPr>
          <w:rFonts w:ascii="Times New Roman"/>
          <w:b w:val="false"/>
          <w:i w:val="false"/>
          <w:color w:val="000000"/>
          <w:sz w:val="28"/>
        </w:rPr>
        <w:t>
      </w:t>
      </w:r>
      <w:r>
        <w:rPr>
          <w:rFonts w:ascii="Times New Roman"/>
          <w:b w:val="false"/>
          <w:i w:val="false"/>
          <w:color w:val="000000"/>
          <w:sz w:val="28"/>
        </w:rPr>
        <w:t xml:space="preserve">5) жылжымайтын мүлiк рыногын жасау мен дамыту; </w:t>
      </w:r>
      <w:r>
        <w:br/>
      </w:r>
      <w:r>
        <w:rPr>
          <w:rFonts w:ascii="Times New Roman"/>
          <w:b w:val="false"/>
          <w:i w:val="false"/>
          <w:color w:val="000000"/>
          <w:sz w:val="28"/>
        </w:rPr>
        <w:t>
      </w:t>
      </w:r>
      <w:r>
        <w:rPr>
          <w:rFonts w:ascii="Times New Roman"/>
          <w:b w:val="false"/>
          <w:i w:val="false"/>
          <w:color w:val="000000"/>
          <w:sz w:val="28"/>
        </w:rPr>
        <w:t>6) жер қатынастары саласында заңдылықты нығайту.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Балқаш ауданы әкімдігінің жер учаскелерін беру және олардың нысаналы мақсатын өзгерту жөніндегі ұсыныстары мен қаулылардың жобаларын дайындау;</w:t>
      </w:r>
      <w:r>
        <w:br/>
      </w:r>
      <w:r>
        <w:rPr>
          <w:rFonts w:ascii="Times New Roman"/>
          <w:b w:val="false"/>
          <w:i w:val="false"/>
          <w:color w:val="000000"/>
          <w:sz w:val="28"/>
        </w:rPr>
        <w:t>
      </w:t>
      </w:r>
      <w:r>
        <w:rPr>
          <w:rFonts w:ascii="Times New Roman"/>
          <w:b w:val="false"/>
          <w:i w:val="false"/>
          <w:color w:val="000000"/>
          <w:sz w:val="28"/>
        </w:rPr>
        <w:t>2) Балқаш ауданы әкімдігінің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w:t>
      </w:r>
      <w:r>
        <w:rPr>
          <w:rFonts w:ascii="Times New Roman"/>
          <w:b w:val="false"/>
          <w:i w:val="false"/>
          <w:color w:val="000000"/>
          <w:sz w:val="28"/>
        </w:rPr>
        <w:t>3) жерді резервке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4)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5) ауыл шаруашылығы алқаптарын бір түрден екіншісіне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6) аудан бойынша 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7) Балқаш ауданының жер балансын жасау;</w:t>
      </w:r>
      <w:r>
        <w:br/>
      </w:r>
      <w:r>
        <w:rPr>
          <w:rFonts w:ascii="Times New Roman"/>
          <w:b w:val="false"/>
          <w:i w:val="false"/>
          <w:color w:val="000000"/>
          <w:sz w:val="28"/>
        </w:rPr>
        <w:t>
      </w:t>
      </w:r>
      <w:r>
        <w:rPr>
          <w:rFonts w:ascii="Times New Roman"/>
          <w:b w:val="false"/>
          <w:i w:val="false"/>
          <w:color w:val="000000"/>
          <w:sz w:val="28"/>
        </w:rPr>
        <w:t>8) ауыл шаруашылығы мақсатындағы жер учаскелерінің паспорттарын беру;</w:t>
      </w:r>
      <w:r>
        <w:br/>
      </w:r>
      <w:r>
        <w:rPr>
          <w:rFonts w:ascii="Times New Roman"/>
          <w:b w:val="false"/>
          <w:i w:val="false"/>
          <w:color w:val="000000"/>
          <w:sz w:val="28"/>
        </w:rPr>
        <w:t>
      </w:t>
      </w:r>
      <w:r>
        <w:rPr>
          <w:rFonts w:ascii="Times New Roman"/>
          <w:b w:val="false"/>
          <w:i w:val="false"/>
          <w:color w:val="000000"/>
          <w:sz w:val="28"/>
        </w:rPr>
        <w:t>9)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10) иесі жоқ жер учаскелерін анықтау және оларды есепке алу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11)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w:t>
      </w:r>
      <w:r>
        <w:rPr>
          <w:rFonts w:ascii="Times New Roman"/>
          <w:b w:val="false"/>
          <w:i w:val="false"/>
          <w:color w:val="000000"/>
          <w:sz w:val="28"/>
        </w:rPr>
        <w:t>12)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13)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14)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15) жерді пайдалану мен қорғау мәселелерін қозғайтын,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16)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w:t>
      </w:r>
      <w:r>
        <w:rPr>
          <w:rFonts w:ascii="Times New Roman"/>
          <w:b w:val="false"/>
          <w:i w:val="false"/>
          <w:color w:val="000000"/>
          <w:sz w:val="28"/>
        </w:rPr>
        <w:t>17)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w:t>
      </w:r>
      <w:r>
        <w:rPr>
          <w:rFonts w:ascii="Times New Roman"/>
          <w:b w:val="false"/>
          <w:i w:val="false"/>
          <w:color w:val="000000"/>
          <w:sz w:val="28"/>
        </w:rPr>
        <w:t>18)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3. Мемлекеттік органның қызметiн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4. Мемлекеттік органның мүлкi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Бөлімде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1"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