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9eeb4" w14:textId="ad9e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2014 жылғы 19 желтоқсандағы "Ақсу ауданының 2015 - 2017 жылдарға арналған бюджеті туралы" № 37-233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2015 жылғы 27 мамырдағы № 41-256 шешімі. Алматы облысы Әділет департаментінде 2015 жылы 09 маусымда № 3207 болып тіркелді. Күші жойылды - Алматы облысы Ақсу аудандық мәслихатының 2017 жылғы 17 наурыздағы № 12-57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Ақсу аудандық мәслихатының 17.03.2017 </w:t>
      </w:r>
      <w:r>
        <w:rPr>
          <w:rFonts w:ascii="Times New Roman"/>
          <w:b w:val="false"/>
          <w:i w:val="false"/>
          <w:color w:val="ff0000"/>
          <w:sz w:val="28"/>
        </w:rPr>
        <w:t>№ 12-57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Ақсу аудандық мәслихатының 2014 жылғы 19 желтоқсандағы "Ақсу ауданының 2015-2017 жылдарға арналған бюджеті туралы" №37-233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29 желтоқсандағы нормативтік құқықтық актілерді мемлекеттік тіркеу Тізілімінде № 2986 тіркелген, 2015 жылғы 10 қаңтардағы № 2(9738), 2015 жылғы 17 қаңтардағы № 3(9739) аудандық "Ақсу өңірі" газетінде жарияланған), Ақсу аудандық мәслихатының 2015 жылғы 6 ақпандағы "Ақсу аудандық мәслихатының 2014 жылғы 19 желтоқсандағы "Ақсу ауданының 2015 - 2017 жылдарға арналған бюджеті туралы" № 37-233 шешіміне өзгерістер енгізу туралы" № 38-239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17 ақпандағы нормативтік құқықтық актілерді мемлекеттік тіркеу Тізілімінде № 3059 тіркелген, 2015 жылғы 28 ақпандағы № 9(9745) аудандық "Ақсу өңірі"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2015-2017 жылдарға арналған аудандық бюджеті тиісінше 1, 2 және 3-қосымшаларға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5453637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77079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6890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10577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5359091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1262584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1649803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2446704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5490788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30625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38649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8024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активтерімен операциялар бойынша сальдо 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(-)67776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67776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аудандық мәслихаттың "Бюджет, әлеуметтік-мәдениет салалары, жастар саясаты, заңдылық және құқық қорғау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Бөлім басшысына (келісім бойынша Жандосова Г.Ж.)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интернет-ресурста және аудандық мәслихатының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А.Байтумаков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С.Серпербаев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2"/>
        <w:gridCol w:w="4928"/>
      </w:tblGrid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2015 жылғы 27 мамырдағы Ақсу аудандық мәслихатының 2014 жылғы 19 желтоқсандағы "Ақсу ауданының 2015-2017 жылдарға арналған бюджеті туралы" № 37-233 шешіміне өзгерістер енгізу туралы" № 41-256 шешіміне 1 қосымша</w:t>
            </w:r>
          </w:p>
        </w:tc>
      </w:tr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2014 жылғы 19 желтоқсандағы "Ақсу ауданының 2015 - 2017 жылдарға арналған бюджеті туралы" № 37-233 шешімімен бекітілген 1 қосымша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ауданының 2015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14"/>
        <w:gridCol w:w="26"/>
        <w:gridCol w:w="3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850"/>
        <w:gridCol w:w="1206"/>
        <w:gridCol w:w="1206"/>
        <w:gridCol w:w="5203"/>
        <w:gridCol w:w="29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Бюджеттік 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5 490 788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343 934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318 923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77 075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226 978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224 479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3 022 368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219 033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219 033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36 484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182 549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2 052 360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2 014 265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73 921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750 975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643 961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643 961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130 131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109 256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109 256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1 436 952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132 697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110 856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62 495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1 262 240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1 262 240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367 254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894 986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155 146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93 952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93 952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93 952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199 895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59 312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36 349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131 975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131 975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131 975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94 998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55 472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47 312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47 312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1036"/>
        <w:gridCol w:w="1471"/>
        <w:gridCol w:w="1471"/>
        <w:gridCol w:w="4949"/>
        <w:gridCol w:w="23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2859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3"/>
        <w:gridCol w:w="1243"/>
        <w:gridCol w:w="1243"/>
        <w:gridCol w:w="1243"/>
        <w:gridCol w:w="5346"/>
        <w:gridCol w:w="19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1627"/>
        <w:gridCol w:w="950"/>
        <w:gridCol w:w="4653"/>
        <w:gridCol w:w="41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2"/>
        <w:gridCol w:w="2017"/>
        <w:gridCol w:w="2017"/>
        <w:gridCol w:w="2813"/>
        <w:gridCol w:w="26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