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c995" w14:textId="5c7c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ауыл шаруашылық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26 маусымдағы № 172 қаулысы. Алматы облысы Әділет департаментінде 2015 жылы 31 шілдеде № 3320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қаласының ауыл шаруашылық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ауыл шаруашылық бөлімі" мемлекеттік мекемесінің басшысы Джылқыбаев Нұрлан Джавидовичқа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Рақымбеков Рауан Тұрданғазыұлына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Қайнарбеков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2015 жылғы 26 маусымдағы № 172 қаулысымен бекітілген қосымша</w:t>
            </w:r>
          </w:p>
        </w:tc>
      </w:tr>
    </w:tbl>
    <w:bookmarkStart w:name="z11" w:id="0"/>
    <w:p>
      <w:pPr>
        <w:spacing w:after="0"/>
        <w:ind w:left="0"/>
        <w:jc w:val="left"/>
      </w:pPr>
      <w:r>
        <w:rPr>
          <w:rFonts w:ascii="Times New Roman"/>
          <w:b/>
          <w:i w:val="false"/>
          <w:color w:val="000000"/>
        </w:rPr>
        <w:t xml:space="preserve"> "Текелі қаласының ауыл шаруашылық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қаласының ауыл шаруашылық бөлімі" мемлекеттік мекемесі (бұдан әрі - Бөлім) ауыл шаруашылық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актілермен ресімделетін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041700, Қазақстан Республикасы, Алматы облысы, Текелі қаласы, Абылай хан көшесі, № 34.</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"Текелі қаласының ауыл шаруашылық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Бөлімнің миссиясы,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ауыл шаруашылық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 xml:space="preserve">1) Текелі қаласының азық-түлік қауіпсіздігін қамтамасыз етуді ұйымдастыру; </w:t>
      </w:r>
      <w:r>
        <w:br/>
      </w:r>
      <w:r>
        <w:rPr>
          <w:rFonts w:ascii="Times New Roman"/>
          <w:b w:val="false"/>
          <w:i w:val="false"/>
          <w:color w:val="000000"/>
          <w:sz w:val="28"/>
        </w:rPr>
        <w:t>
      </w:t>
      </w:r>
      <w:r>
        <w:rPr>
          <w:rFonts w:ascii="Times New Roman"/>
          <w:b w:val="false"/>
          <w:i w:val="false"/>
          <w:color w:val="000000"/>
          <w:sz w:val="28"/>
        </w:rPr>
        <w:t xml:space="preserve">2) агроөнеркәсiптiк кешенді тұрақты экономикалық және әлеуметтік дамытуды қамтамасыз ету; </w:t>
      </w:r>
      <w:r>
        <w:br/>
      </w:r>
      <w:r>
        <w:rPr>
          <w:rFonts w:ascii="Times New Roman"/>
          <w:b w:val="false"/>
          <w:i w:val="false"/>
          <w:color w:val="000000"/>
          <w:sz w:val="28"/>
        </w:rPr>
        <w:t>
      </w:t>
      </w:r>
      <w:r>
        <w:rPr>
          <w:rFonts w:ascii="Times New Roman"/>
          <w:b w:val="false"/>
          <w:i w:val="false"/>
          <w:color w:val="000000"/>
          <w:sz w:val="28"/>
        </w:rPr>
        <w:t xml:space="preserve">3) бәсекеге қабілетті ауыл шаруашылығы өнімін және оның қайта өңдеу өнімдерін өндірудің экономикалық жағдайларын жасау.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субъектілерiн Қазақстан Республикасының заңнамасына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 xml:space="preserve">2) ауылдық аумақтарды дамытудың мониторингін жүргізу; </w:t>
      </w:r>
      <w:r>
        <w:br/>
      </w:r>
      <w:r>
        <w:rPr>
          <w:rFonts w:ascii="Times New Roman"/>
          <w:b w:val="false"/>
          <w:i w:val="false"/>
          <w:color w:val="000000"/>
          <w:sz w:val="28"/>
        </w:rPr>
        <w:t>
      </w:t>
      </w:r>
      <w:r>
        <w:rPr>
          <w:rFonts w:ascii="Times New Roman"/>
          <w:b w:val="false"/>
          <w:i w:val="false"/>
          <w:color w:val="000000"/>
          <w:sz w:val="28"/>
        </w:rPr>
        <w:t xml:space="preserve">3) агроөнеркәсiптiк кешен мен ауылдық аумақтар саласында жедел ақпарат жинауды жүргізу және оны облыстың жергілікті атқарушы органына (әкімдігіне) беру; </w:t>
      </w:r>
      <w:r>
        <w:br/>
      </w:r>
      <w:r>
        <w:rPr>
          <w:rFonts w:ascii="Times New Roman"/>
          <w:b w:val="false"/>
          <w:i w:val="false"/>
          <w:color w:val="000000"/>
          <w:sz w:val="28"/>
        </w:rPr>
        <w:t>
      </w:t>
      </w:r>
      <w:r>
        <w:rPr>
          <w:rFonts w:ascii="Times New Roman"/>
          <w:b w:val="false"/>
          <w:i w:val="false"/>
          <w:color w:val="000000"/>
          <w:sz w:val="28"/>
        </w:rPr>
        <w:t>4) Текелі қаласында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w:t>
      </w:r>
      <w:r>
        <w:rPr>
          <w:rFonts w:ascii="Times New Roman"/>
          <w:b w:val="false"/>
          <w:i w:val="false"/>
          <w:color w:val="000000"/>
          <w:sz w:val="28"/>
        </w:rPr>
        <w:t>5) агроөнеркәсіптік кешенді және ауылдық аумақтарды дамытудың экономикалық және әлеуметтік бағдарламаларын әзірлеу;</w:t>
      </w:r>
      <w:r>
        <w:br/>
      </w:r>
      <w:r>
        <w:rPr>
          <w:rFonts w:ascii="Times New Roman"/>
          <w:b w:val="false"/>
          <w:i w:val="false"/>
          <w:color w:val="000000"/>
          <w:sz w:val="28"/>
        </w:rPr>
        <w:t>
      </w:t>
      </w:r>
      <w:r>
        <w:rPr>
          <w:rFonts w:ascii="Times New Roman"/>
          <w:b w:val="false"/>
          <w:i w:val="false"/>
          <w:color w:val="000000"/>
          <w:sz w:val="28"/>
        </w:rPr>
        <w:t>6) агроөнеркәсіптік кешен мен ауылдық аумақтар саласындағы іс-шараларды қаржыландырудың қажетті көлемдерін көздей отырып, тиісті қаржы жылына арналған бюджеттік тапсырыс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Бөлімнің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бiрiншi басшысын Текелі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Бөлімнің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