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e84b" w14:textId="08ce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30 қарашадағы № 34-1261 қаулысы. Алматы облысы Әділет департаментінде 2015 жылы 22 желтоқсанда № 3630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"Мемлекеттік мүлік туралы"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 xml:space="preserve">"Талдықорған қаласының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қаржы бөлімі" мемлекеттік мекемесі (Мадина Айтқазықызы Ибрагимова) заңнамамен белгіленген тәртіпте Ережені әділет органдарында тіркеуді жүзеге асырсын.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қаржы бөлімі" мемлекеттік мекемесінің басшысы Мадина Айтқазықызы Ибрагимова осы қаулының ресми жариялануын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қала әкімінің орынбасары Қайрат Найманбайұлы Бұлдыбаевқа жүктелсін. </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"30" қарашадағы № 34-1261 қаулысымен бекітілген қосымша</w:t>
            </w:r>
          </w:p>
        </w:tc>
      </w:tr>
    </w:tbl>
    <w:bookmarkStart w:name="z12" w:id="0"/>
    <w:p>
      <w:pPr>
        <w:spacing w:after="0"/>
        <w:ind w:left="0"/>
        <w:jc w:val="left"/>
      </w:pPr>
      <w:r>
        <w:rPr>
          <w:rFonts w:ascii="Times New Roman"/>
          <w:b/>
          <w:i w:val="false"/>
          <w:color w:val="000000"/>
        </w:rPr>
        <w:t xml:space="preserve"> "Талдықорған қаласының қаржы бөлімі" мемлекеттiк мекемесi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қаржы бөлімi" мемлекеттiк мекемесi (бұдан әрi - Бөлім) қаржы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Президентi мен Үкiметiнiң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040000, Қазақстан Республикасы, Алматы облысы, Талдықорған қаласы, Абай көшесi, № 256.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"Талдықорған қаласының қаржы бөлімi" мемлекеттiк мекемесi.</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негiзгi мiндеттерi,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бюджетті атқару, қалалық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қалалық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2) міндеттемелер бойынша қаржыландырудың жиынтық жоспарын, түсімдер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3) бюджетке түсетін түсімдердің толық және уақтылы есепке алуын қамтамасыз ету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4) бюджет ақшасын басқару;</w:t>
      </w:r>
      <w:r>
        <w:br/>
      </w:r>
      <w:r>
        <w:rPr>
          <w:rFonts w:ascii="Times New Roman"/>
          <w:b w:val="false"/>
          <w:i w:val="false"/>
          <w:color w:val="000000"/>
          <w:sz w:val="28"/>
        </w:rPr>
        <w:t>
      </w:t>
      </w:r>
      <w:r>
        <w:rPr>
          <w:rFonts w:ascii="Times New Roman"/>
          <w:b w:val="false"/>
          <w:i w:val="false"/>
          <w:color w:val="000000"/>
          <w:sz w:val="28"/>
        </w:rPr>
        <w:t>5) 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6) жергілікті атқарушы органның резервтегі қаржысының жұмсалуын есепке алуды және талдауды жүзеге асыру;</w:t>
      </w:r>
      <w:r>
        <w:br/>
      </w:r>
      <w:r>
        <w:rPr>
          <w:rFonts w:ascii="Times New Roman"/>
          <w:b w:val="false"/>
          <w:i w:val="false"/>
          <w:color w:val="000000"/>
          <w:sz w:val="28"/>
        </w:rPr>
        <w:t>
      </w:t>
      </w:r>
      <w:r>
        <w:rPr>
          <w:rFonts w:ascii="Times New Roman"/>
          <w:b w:val="false"/>
          <w:i w:val="false"/>
          <w:color w:val="000000"/>
          <w:sz w:val="28"/>
        </w:rPr>
        <w:t>7) облыстың жергілікті атқарушы органына, қаланың жергілікті атқарушы және өкілді органына заңнамада белгіленген тәртіппен және белгіленген мерзімде бюджеттің орындалуы бойынша есеп беру;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заңнамасына сәйкес қалалық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 </w:t>
      </w:r>
      <w:r>
        <w:br/>
      </w:r>
      <w:r>
        <w:rPr>
          <w:rFonts w:ascii="Times New Roman"/>
          <w:b w:val="false"/>
          <w:i w:val="false"/>
          <w:color w:val="000000"/>
          <w:sz w:val="28"/>
        </w:rPr>
        <w:t>
      </w:t>
      </w:r>
      <w:r>
        <w:rPr>
          <w:rFonts w:ascii="Times New Roman"/>
          <w:b w:val="false"/>
          <w:i w:val="false"/>
          <w:color w:val="000000"/>
          <w:sz w:val="28"/>
        </w:rPr>
        <w:t>9) егер Қазақстан Республикасының заңдарында өзгеше көзделмесе, қалалық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w:t>
      </w:r>
      <w:r>
        <w:br/>
      </w:r>
      <w:r>
        <w:rPr>
          <w:rFonts w:ascii="Times New Roman"/>
          <w:b w:val="false"/>
          <w:i w:val="false"/>
          <w:color w:val="000000"/>
          <w:sz w:val="28"/>
        </w:rPr>
        <w:t>
      </w:t>
      </w:r>
      <w:r>
        <w:rPr>
          <w:rFonts w:ascii="Times New Roman"/>
          <w:b w:val="false"/>
          <w:i w:val="false"/>
          <w:color w:val="000000"/>
          <w:sz w:val="28"/>
        </w:rPr>
        <w:t>10) коммуналдық меншікке айналдырылғын (түскен), Қазақстан Республикасының заңнамасында белгіленген тәртіппен иесі жоқ деп танылған, мемлекетке мұрагерлік құқығы бойынша өткен қалалық коммуналдық мүліктің, сондай-ақ Қазақстан Республикасының заңнамасында белгіленген тәртіпен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11) сенімгерлікпен басқарушының қалалық коммуналдық мүлікті сенімгерлікпен басқару шарты бойынша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12) қалалық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және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Талдықорған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Бөлімді қайта құру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