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ef03" w14:textId="ab3e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хал актілерін мемлекеттік тіркеу туралы электрондық және қағаз жеткізгіштегі акт жазбаларының, куәліктер мен анықтамалардың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12 қаңтардағы № 9 бұйрығы. Қазақстан Республикасының Әділет министрлігінде 2015 жылы 2 ақпанда № 10173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"Неке (ерлі-зайыптылық) және отбасы туралы" Қазақстан Республикасының 2011 жылғы 26 желтоқсандағы Кодексінің 181-6абы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тууды мемлекеттік тіркеу туралы акт жазбасының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неке қиюды (ерлі-зайыпты болуды) мемлекеттік тіркеу туралы акт жазбасының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некені (ерлі-зайыптылықты) бұзуды мемлекеттік тіркеу туралы акт жазбасының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қайтыс болуды мемлекеттік тіркеу туралы акт жазбасының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тууды мемлекеттік тіркеу туралы акт жазбасының негізінде берілетін туу туралы куәліктің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неке қиюды (ерлі-зайыпты болуды) мемлекеттік тіркеу туралы акт жазбасының негізінде берілетін неке қию (ерлі-зайыптылықты) туралы куәліктің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некені (ерлі-зайыптылықты) бұзуды мемлекеттік тіркеу туралы акт жазбасының негізінде берілетін некені (ерлі-зайыптылықты) бұзу туралы куәліктің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қайтыс болуды мемлекеттік тіркеу туралы акт жазбасының негізінде берілетін қайтыс болу туралы куәліктің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тууды мемлекеттік тіркеу туралы қалпына келтірілген акт жазбасының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неке қиюды (ерлі-зайыпты болуды) мемлекеттік тіркеу туралы қалпына келтірілген акт жазбасының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некені (ерлі-зайыптылықты) бұзуды мемлекеттік тіркеу туралы қалпына келтірілген акт жазбасының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қайтыс болуды мемлекеттік тіркеу туралы қалпына келтірілген акт жазбасының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тууды мемлекеттік тіркеу туралы акт жазбасының негізінде берілетін өмірінің алғашқы аптасында шетінеген баланы туу туралы анықтаманың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тууды мемлекеттік тіркеу туралы акт жазбасының негізінде берілетін баланың өлі туғаны туралы анықтаманың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тууды мемлекеттік тіркеу туралы акт жазбасының негізінде берілетін туу туралы анықтаманың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тууды мемлекеттік тіркеу туралы акт жазбасының негізінде берілетін туу туралы анықтаманың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неке қиюды (ерлі-зайыпты болуды) мемлекеттік тіркеу туралы акт жазбасының негізінде берілетін неке қию (ерлі-зайыпты болу) туралы анықтаманың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некені (ерлі-зайыптылықты) бұзуды мемлекеттік тіркеу туралы акт жазбасының негізінде берілетін некені (ерлі-зайыптылықты) бұзу туралы анықтаманың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қайтыс болуды мемлекеттік тіркеу туралы акт жазбасының негізінде берілетін қайтыс болу туралы анықтаманың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азаматтық хал актілері цифрлық жүйесінің мәліметтері негізінде берілетін некеге құқық қабілеттілігі туралы анықтаманың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тууды мемлекеттік тіркеу туралы акт жазбасының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неке қиюды (ерлі-зайыпты болуды) мемлекеттік тіркеу туралы акт жазбасының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некені (ерлі-зайыптылықты) бұзуды мемлекеттік тіркеу туралы акт жазбасының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қайтыс болуды мемлекеттік тіркеу туралы акт жазбасының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тууды мемлекеттік тіркеу туралы акт жазбасының негізінде берілетін туу туралы куәліктің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неке қиюды (ерлі-зайыпты болуды) мемлекеттік тіркеу туралы акт жазбасының негізінде берілетін неке қию (ерлі-зайыптылықты) туралы куәліктің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некені (ерлі-зайыптылықты) бұзуды мемлекеттік тіркеу туралы акт жазбасының негізінде берілетін некені (ерлі-зайыптылықты) бұзу туралы куәліктің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қайтыс болуды мемлекеттік тіркеу туралы акт жазбасының негізінде берілетін қайтыс болу туралы куәліктің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тууды мемлекеттік тіркеу туралы қалпына келтірілген акт жазбасының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неке қиюды (ерлі-зайыпты болуды) мемлекеттік тіркеу туралы қалпына келтірілген акт жазбасының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некені (ерлі-зайыптылықты) бұзуды мемлекеттік тіркеу туралы қалпына келтірілген акт жазбасының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қайтыс болуды мемлекеттік тіркеу туралы қалпына келтірілген акт жазбасының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тууды мемлекеттік тіркеу туралы акт жазбасының негізінде берілетін өмірінің алғашқы аптасында шетінеген баланы туу туралы анықтаманың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тууды мемлекеттік тіркеу туралы акт жазбасының негізінде берілетін баланың өлі туғаны туралы анықтаманың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тууды мемлекеттік тіркеу туралы акт жазбасының негізінде берілетін туу туралы анықтаманың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тууды мемлекеттік тіркеу туралы акт жазбасының негізінде берілетін туу туралы анықтаманың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неке қиюды (ерлі-зайыпты болуды) мемлекеттік тіркеу туралы акт жазбасының негізінде берілетін неке қию (ерлі-зайыпты болу) туралы анықтаманың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некені (ерлі-зайыптылықты) бұзуды мемлекеттік тіркеу туралы акт жазбасының негізінде берілетін некені (ерлі-зайыптылықты) бұзу туралы анықтаманың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қайтыс болуды мемлекеттік тіркеу туралы акт жазбасының негізінде берілетін қайтыс болу туралы анықтаманың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азаматтық хал актілері цифрлық жүйесінің мәліметтері негізінде берілетін некеге құқық қабілеттілігі туралы анықтаманың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40-қосымшасына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нысаны.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ҚР Әділет министрінің 26.03.2026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бұйрықтарымен.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Әділет министрінің орынбасары Б.Ж. Әбдірайымке жүктелсін.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Тіркеу қызметі және заң қызметін ұйымдастыру департаменті осы бұйрықты заңнамада белгіленген тәртіппен мемлекеттік тіркеуді және оны ресми жариялануды қамтамасыз етсін.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________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Тууды мемлекеттік тіркеу туралы акт жазбасы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сәйкестендіру нөмірі________________________________________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Тегі _______________ Аты___________ қалауы бойынша______________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аты______Жынысы_________Туған күні "__"________20 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Баланың туған жері: ____________Республикасы_______________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(республикалық маңызы бар қала) ___________ қаласы (ауыл, кент)_______ауданы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Туылған бала саны (бір, егіз және одан да көп):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Баланың тірі немесе өлі туғандағы туралы белгі: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5.Баланың туу фактісін растайтын құжат туралы мәліметтер: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Тегі, Аты, Әкесінің аты (егер бар болса), Туған күні "__" _________ жылы,  жасы, тұрақты тұрғылықты жері, заңды мекенжайы, азаматтығы, табыс көзі  немесе жұмыс орны, білімі, ұлты, егер жеке басын куәландыратын құжатта көрсетілген болса;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Баланың әкесі туралы мәліметтерді енгізуге негіз болған құжат туралы 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неке қию (ерлі-зайыпты болу) туралы акт жазба: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_________ жыл "___"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ата-анасының 20___жылғы "___" _____ бірлесіп берген өтініші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(анасының қолы)                     (әкесінің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анасы қайтыс болған, анасы қайтыс болды деп жарияланған, анасы хабар-ошарсыз кетті деп танылған, анасы әрекетке қабілетсіз деп  танылған, анасы ата-ана құқықтарынан айырылған не оның ата-ана құқықтары шектелген, анасының тұрғылықты жерін анықтау мүмкін болмаған жағдайларда  әкесінің өтініші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әке болуды анықтау туралы сот шешімі, сондай-ақ әке болуды тану фактісін және әке болу фактісін анықтау туралы ________ Республикасы  ______________ облысы (республикалық маңызы бар қала) ______ ауданы  (қаласы) ________ сотының 20_____ жылғы "___" №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некені (ерлі- зайыптылықты) бұзу туралы акт жазба: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 _________ жылғы "___"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некені (ерлі-зайыптылықты) бұзу туралы _________ республикасы  _________ облысы (республикалық маңызы бар қала)_________________  ауданы (қаласы) сотының 20_____ жылғы "___" __________ № ______________ 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әкесінің қайтыс болуы туралы акт жазбасы: № ___ ______ жылы "___" 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анасының өтініші және оның қолы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Өтініш беруші туралы мәліметтер: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Туу туралы куәліктің сериясы мен нөмірі: __________ №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Белгілер үшін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бастығы, Қазақстан Республикасының  шетелдегі мекемесінің лауазымды адамы.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 қиюды (ерлі-зайыпты болуды) мемлекеттік  тіркеу туралы акт жазбасы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Некеге тұрушылар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Ері Зайыбы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Неке қиылғанға (ерлі-зайыпты болғанға) дейінгі тегі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Неке қиылғаннан (ерлі-зайыпты болғаннан) кейінгі тегі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Аты _____ _____________ 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Әкесінің аты (егер бар болса) 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Туған күні және туған жері "__"_________ жыл "___" ___________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Жасы 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Азаматтығы 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Табыс көзі немесе жұмыс орны 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Тұрғылықты жері: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Заңды мекенжайы: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Білімі 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Некеге тұрушының (ерлі-зайыпты болушының) әрқайсысының отбасылық жағдайы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Ортақ балалары туралы мәліметтер: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(егер бар болса), туған жылы) "___" ______ _______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Некеге тұрушылардың (ерлі-зайыпты болушылардың) жеке басын куәландыратын құжаттарының деректемелері: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                                №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______ жыл "___"              ______ жыл "___" берген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Акт жазбасының жасалған күні мен нөмірі "__" _________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Неке кию (ерлі-зайыпты болу) туралы куәліктің сериясы мен нөмірі: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Белгілер үшін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бастығы, Қазақстан Республикасының шетелдегі  мекемесінің лауазымды адамы.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нысан                                                        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 жылғы "____" _______№ ________ Некені (ерлі-зайыптылықты) бұзуды мемлекеттік тіркеу туралы акт жазбасы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ҚР Әділет министрінің 19.09.2025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бұзушылар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Неке (ерлі-зайыптылық)бұзылғанға дейінгі тегі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Неке (ерлі-зайыптылық)бұзылғанға кейінгі тегі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Аты _______________________ 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Әкесінің аты (егер бар болса) 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Туған күні "__" _________ жыл "___" ___________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Жасы 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Азаматтығы 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Тұрғылықты жері: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_____________қаласы (ауыл, кент)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Заңды мекенжайы: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Білімі 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12.Табыс көзі немесе жұмыс орны 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Бұрынғы ерлі-зайыптылардың әрқайсысының неке (ерлі-зайыптылық) саны туралы мәліметтер 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Неке қию (ерлі-зайыпты болу) туралы акті жазбасының жасалған күні,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жылы ______________ "____"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Неке қиюды (ерлі-зайыпты болуды) мемлекеттік тіркеуді жүргізген тіркеуші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органның, Қазақстан Республикасының шетелдегі мекемесінің атауы,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Некені (ерлі-зайыптылықты) бұзуға негіз болып табылатын құжат: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ерлі-зайыптылардың бірлесіп берген ____жыл "__" _______ № ______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некені (ерлі-зайыптылықты) бұзуға құқығы бар ерлі-зайыптылардың бірінің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тәртіппен берген _______ жыл "__" _______ № __________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 облысы (өлкесі, республикасы) (республикалық маңызы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қала)_______________ ауданы (қаласы)_____________ сотының заңды күшіне 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жыл "__" ____ ____ жұбайын хабар-ошарсыз кеткен деп тану туралы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_____облысы (өлкесі, республикасы) (республикалық маңызы бар қала)_______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(қаласы)_____ сотының заңды күшіне енген __ жыл "__" 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жұбайын әрекетке қабілетсіз немесе қабілеті шектеулі деп тану туралы сот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 облысы (өлкесі, республикасы) (республикалық маңызы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қала)______________ ауданы (қаласы) сотының ____ жыл "__" _______ қылмыс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жасағаны үшін жұбайының кемінде үш жыл мерзімге бас бостандығынан айыруға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сотталғандығы туралы сот үкімі;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 санкциялаған күнінен бастап үш жыл өткен соң, қылмыстық қудалау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органының халықаралық іздестіру жариялау туралы қаулысын.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Некенің (ерлі-зайыптылықтың) тоқтатылған күні _____ жыл "__"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Некені (ерлі-зайыптылықты) бұзған адамдардың жеке басын куәландыратын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құжаттарының деректемелері: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 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 жыл "__" _____ ____ жыл "__"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мекеме 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Өтініш беруші туралы мәліметтер: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Некені (ерлі-зайыптылықты) бұзу туралы куәліктің сериясы мен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 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Белгілер үшін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бастығы, Қазақстан Республикасының шетелдегі мекемесінің лауазымды адамы.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________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Қайтыс болу туралы мемлекеттік тіркеу туралы акт жазбасы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Әкесінің аты (егер бар болса)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Туған күні: "__" ____________ жылы Туған жері: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_______________ облысы _______________ қаласы 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Соңғы тұрғылықты жері:_____________ Республикасы___________________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облысы_______________ қаласы (елді мекені)_____________________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Жынысы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Азаматтығы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Қайтыс болған күні "__" _____________ 20___жылы. Қайтыс болған жері: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Республикасы___________ облысы (республикалық маңызы бар қала)____________ қаласы (ауыл,  кент) 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Қайтыс болу фактісін растайтын құжаттың негізінде қайтыс болу себебі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Қайтыс болу фактісін растайтын құжат: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Қайтыс болу туралы мәлімдеме жасаушының: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(егер бар болса)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Қайтыс болу туралы мәлімдеме жасаушының тұрғылықты жері: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Қайтыс болу туралы мәлімдеме жасаған органның, ұйымның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болу туралы мәлімдеме жасаған органның, ұйымның заңды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Қайтыс болу туралы куәліктің сериясы мен нөмірі: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Белгілер үшін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бастығы, Қазақстан Республикасының шетелдегі мекемесінің лауазымды адамы.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Туу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Азамат(ша)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ауданы бұл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туу туралы актілерді тіркеу кітабында 20___жылғы___күні_____айы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жазу жазылды № ______________ жеке сәйкестендіру нөмірі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Ата-анасы: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Азаматтығы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Анасы: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тіркеу орны (тіркеуші органның,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шетелдегі мекемесінің атауы)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Туу туралы куәліктің берілген күні: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_________күні _________ 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берген тіркеуші органның, Қазақстан Республикасының шетелдегі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атауы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                                 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 қию (ерлі-зайыпты болу)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(неке қиылғанға (ерлі-зайыпты болғанға) дейінгі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(егер бар болса)  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(егер жеке басын куәландыратын құжатта көрсетілген болса)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азаматша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(неке қиылғанға (ерлі-зайыпты болғанға) дейінгі тегі, аты, әкесінің аты (егер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болса) ______________________________________________________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_______________________________________________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қаласы (ауыл, кент)_________________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20 ____ жылғы _______ айының ________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некесін қиған (ерлі-зайыпты болды), бұл жөнінде неке қию (ерлі-зайыпты болу)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актілерді тіркеу кітабында 20 __ жылғы _____ айының _________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жазу жазылды Неке қиылғаннан (ерлі-зайыпты  болғаннан) кейін мына тектер берілді: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еріне_______________________________________________________________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зайыбына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қиюды (ерлі-зайыпты болуды) мемлекеттік тіркеу орны (тіркеуші органның, Қазақстан Республикасының шетелдегі мекемесінің атауы):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қию (ерлі-зайыпты болу) туралы куәліктің берілген күні: 20 _____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____________айының __________ күні Неке қию (ерлі-зайыпты болу)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куәліктің сериясы мен нөмірі____________________________________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берген тіркеуші органның, Қазақстан Республикасының шетелдегі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атауы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нысан                                                          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Некені (ерлі-зайыптылықты) бұзу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 Республикасы   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қаласы (елді мекені)   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және азаматша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(туған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арасындағы неке бұзылды, бұл жөнінде некені (ерлі-зайыптылықты) бұзу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актілерді тіркеу кітабында 20 ___жылғы _______ айының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күні № ______ жазу жазылды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бұзуды мемлекеттік тіркеуге негіз болған құжат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мәліметтер: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Некенің (ерлі-зайыптылықтың) тоқтатылған күні: _____ жылы "___"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бұзу туралы сот шешімінің заңды күшіне енген 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жылы "___"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бұзғаннан кейін мына тектер берілді: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еріне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зайыбына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азамат (азаматша) ______________________________________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бұзуды мемлекеттік тіркеуді жүзеге асырған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органның, Қазақстан Республикасының шетелдегі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атауы__________________________________________________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бұзу туралы куәліктің берілген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____ жылғы _______________ айының ________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бұзу туралы куәліктің сериясы мен нөмірі______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берген тіркеуші органның, Қазақстан Республикасының шетелдегі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атауы:__________________________________________________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________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Қайтыс болу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(ша)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туған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адамның жасы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күні: _________ жылғы _______________ айының ______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жері: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______________________________________________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ауданы  бұл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болу туралы актілерді тіркеу кітабында 20______ жылғы _______ айының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күні № _____________ жазу жазылды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берген мемлекеттік тіркеуші органның, Қазақстан Республикасының  шетелдегі мекемесінің атауы:______________________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болу туралы куәліктің берілген күні: 20 ____ жылы ____ күні _____ 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болу туралы куәліктің сериясы мен нөмірі________________________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берген тіркеуші органның, Қазақстан Республикасының шетелдегі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атауы:___________________________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 № ____-В_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Тууды мемлекеттік тіркеу туралы қалпына  келтірілген акт жазбасы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сәйкестендіру нөмірі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Туу туралы акт жазбасының бастапқы мемлекеттік тіркелген күні_________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Тегі ____________ Аты_________ қалауы бойынша______ Әкесінің аты_____ Жынысы__________ Туған күні "__"______________ 20 ___ жыл Баланың туған жері: ________________ Республикасы______________ облысы (республикалық маңызы бар қала) _____________________ қаласы (ауыл, кент) ___________________________ ауданы.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Туылған бала саны (бір, егіз және одан да көп):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Баланың тірі немесе өлі туғандағы туралы белгі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Баланың туу фактісін растайтын құжат туралы мәліметтер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Тегі, Аты, Әкесінің аты (егер бар болса), Туған күні "__" _________ жылы,  жасы, тұрақты тұрғылықты жері, заңды мекенжайы, азаматтығы, табыс көзі немесе жұмыс орны, білімі, ұлты, егер жеке басын куәландыратын құжатта көрсетілген болса;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Баланың әкесі туралы мәліметтерді енгізуге негіз болған құжат туралы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неке қию (ерлі-зайыпты болу) туралы акт жазба: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_________ жыл "___"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ата-анасының 20___жыл "___" _________ бірлесіп берген өтініші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(анасының қолы)                                (әкесінің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анасы қайтыс болған, анасы қайтыс болды деп жарияланған, анасы хабар- ошарсыз кетті деп танылған, анасы әрекетке қабілетсіз деп танылған, анасы ата- ана құқықтарынан айырылған не оның ата-ана құқықтары шектелген, анасының тұрғылықты жерін анықтау мүмкін болмаған жағдайларда әкесінің өтініші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әке болуды анықтау туралы, сондай-ақ әке болуды тану фактісін және әке болу фактісін анықтау туралы _______ Республикасы ______________ облысы (республикалық маңызы бар қала) (өлкесі)____________ ауданы (қаласы)  ___________ сотының 20_____ жыл "___" № _____ шешімі; д) некені (ерлі- зайыптылықты) бұзу туралы акт жазба: № ___ _________ жыл "___"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некені (ерлі-зайыптылықты) бұзу туралы _______ Республикасы _____________ облысы (республикалық маңызы бар қала) (өлкесі)  ____________ ауданы (қаласы) ________________сотының 20_____ жыл "___"  __________ № ____________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әкесінің қайтыс болуы туралы акт жазбасы: № ___ ______ жыл "___"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анасының өтініші және оның қолы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Өтініш беруші туралы мәліметтер: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Туу туралы куәліктің сериясы мен нөмірі: __________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Белгілер үшін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____-В__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 қиюды (ерлі-зайыпты болуды) мемлекеттік  тіркеу туралы қалпына келтірілген акт жазбасы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Некеге тұрушылар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Ері Зайыбы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Неке қиылғанға (ерлі-зайыпты болғанға) дейінгі тегі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Неке қиылғаннан (ерлі-зайыпты болғаннан) кейінгі тегі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Аты _____ _____________  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Әкесінің аты (егер бар болса) 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Туған күні және туған жері "__" _________ жыл "___" ___________ жыл.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Жасы 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Азаматтығы 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Табыс көзі немесе жұмыс орны 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Тұрғылықты жері: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Заңды мекенжайы: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Білімі 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Некеге тұрушының (ерлі-зайыпты болушының) әрқайсысының отбасылық жағдайы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Ортақ балалары туралы мәліметтер: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(егер бар болса), туған жылы) "___"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Некеге тұрушылардың (ерлі-зайыпты болушылардың) жеке басын куәландыратын құжаттарының деректемелері: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№____________________________ 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______ жыл "___" ______ жыл "___" берген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Акт жазбасының жасалған күні мен нөмірі "__" _________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Неке кию (ерлі-зайыпты болу) туралы куәліктің сериясы мен нөмірі: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Неке қию туралы акт жазбасының бастапқы мемлекеттік тіркелген нөмірі және күні_________________________________________________________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Неке қию туралы акт жазбасын қалпына келтіру үшін негіздеме____________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Белгілер үшін 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Тіркеуші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 жылғы "____" _______№ ________ Некені (ерлі-зайыптылықты) бұзуды мемлекеттік тіркеу туралы қалпына келтірілген акт жазбасы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– ҚР Әділет министрінің 19.09.2025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бұзушылар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Неке (ерлі-зайыптылық) бұзылғанға дейінгі тегі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Неке (ерлі-зайыптылық) бұзылғанға кейінгі тегі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Аты _______________________ 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Әкесінің аты (егер бар болса) _______________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Туған күні "__" _________ жыл "___" ___________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Жасы 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Азаматтығы 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Тұрғылықты жері: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_____________қаласы (ауыл, кент)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Заңды мекенжайы: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Білімі 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12.Табыс көзі немесе жұмыс орны 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Бұрынғы ерлі-зайыптылардың әрқайсысының неке (ерлі-зайыптылық)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мәліметтер 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Неке қию (ерлі-зайыпты болу) туралы акті жазбасының жасалған күні,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жылы ______________ "____"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Неке қиюды (ерлі-зайыпты болуды) мемлекеттік тіркеуді жүргізген тіркеуші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органның, Қазақстан Республикасының шетелдегі мекемесінің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Некені (ерлі-зайыптылықты) бұзуға негіз болып табылатын құжат: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ерлі-зайыптылардың бірлесіп берген ____жыл "__" _______ № ______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некені (ерлі-зайыптылықты) бұзуға құқығы бар ерлі-зайыптылардың бірінің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тәртіппен берген _______ жыл "__" _______ № __________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 облысы (өлкесі, республикасы) (республикалық маңызы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қала)__________ ауданы (қаласы)_________ сотының заңды күшіне енген 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__________ жұбайын хабар-ошарсыз кеткен деп тану туралы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_____облысы (өлкесі, республикасы) (республикалық маңызы бар қала)_______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ауданы (қаласы)___________ сотының заңды күшіне енген ____ жыл "__"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жұбайын әрекетке қабілетсіз немесе қабілеті шектеулі деп тану туралы сот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 облысы (өлкесі, республикасы) (республикалық маңызы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қала)______________ ауданы (қаласы) сотының ____ жыл "__" _______ қылмыс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жасағаны үшін жұбайының кемінде үш жыл мерзімге бас бостандығынан айыруға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сотталғандығы туралы сот үкімі;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 санкциялаған күнінен бастап үш жыл өткен соң, қылмыстық қудалау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органының халықаралық іздестіру жариялау туралы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Некенің (ерлі-зайыптылықтың) тоқтатылған күні _____ жыл "__"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Некені (ерлі-зайыптылықты) бұзған адамдардың жеке басын куәландыратын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құжаттарының деректемелері: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 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 жыл "__" _____ ____ жыл "__"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мекеме 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Өтініш беруші туралы мәліметтер: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Некені (ерлі-зайыптылықты) бұзу туралы куәліктің сериясы мен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 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Неке қию туралы акт жазбасының бастапқы мемлекеттік тіркелген нөмір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Неке (ерлі-зайыптылықты) бұзу туралы акт жазбасын қалпына келтіру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Белгілер үшін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_____-В_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Қайтыс болу туралы мемлекеттік тіркеу туралы қалпына  келтірілген акт жазбасы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Әкесінің аты (егер бар болса)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Туған күні: "__" ____________ жылы Туған жері: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облысы 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Соңғы тұрғылықты жері:_____________ Республикасы___________________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облысы_______________ қаласы (ауыл, кент)___________________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Жынысы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Азаматтығы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Қайтыс болған күні "__" _____________ 20___жыл. Қайтыс болған жері: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Республикасы_________ облысы 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Қайтыс болу фактісін растайтын құжаттың негізінде қайтыс болу себебі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Қайтыс болу фактісін растайтын құжат: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Қайтыс болу туралы мәлімдеме жасаушының: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(егер бар болса)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Қайтыс болу туралы мәлімдеме жасаушының тұрғылықты жері: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Республикасы  ________________ облысы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қаласы (ауыл, кент)  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Қайтыс болу туралы мәлімдеме жасаған органның, ұйымның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айтыс болу туралы мәлімдеме жасаған органның, ұйымның заңды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Республикасы 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(республикалық маңызы бар қала) ___________________ қаласы (ауыл, 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Қайтыс болу туралы куәліктің сериясы мен нөмірі: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Қайтыс болу туралы акт жазбасының бастапқы мемлекеттік тіркелген күні мен нөмірі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Қайтыс болу туралы акт жазбасын қалпына келтіру үшін негіз___________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Белгілер үшін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Өмірінің алғашқы аптасында шетінеген баланың туу туралы анықтамасы № 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(ша)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(аты, әкесінің аты (егер жеке басын куәландыратын құжаттарда көрсетілсе),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 ______________________ дүниеге келген (күні) (ай) (жылы)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туралы туу туралы актілерді тіркеу кітабында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"______"   (жыл) (ай) (күні) № жазба  жасалды_________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ЖСН_____________________________  Баланың туу туралы куәлігі берілмеген.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Ата-аналары:  Әкесі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(егер жеке басын куәландыратын құжаттарда көрсетілсе),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Анасы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(егер жеке басын куәландыратын құжаттарда көрсетілсе),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(ауыл, аудан, қала, облыс)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орны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(тіркеуші органның, 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орны 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(тіркеуші органның, 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Баланың өлі туғаны туралы анықтама № 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(ша)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(егер жеке басын куәландыратын құжаттарда көрсетілсе),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__________________________ өлі туылды  (күні) (айы) (жылы)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туралы туу туралы актілерді тіркеу кітабында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"______" (жыл) (ай) (күні)  № жазба жасалды______________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ЖСН______________________________ Баланың туу туралы куәлігі берілмеген.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Ата-аналары: Әкесі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(аты, әкесінің аты (егер жеке басын куәландыратын құжаттарда көрсетілсе),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Анасы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(аты, әкесінің аты (егер жеке басын куәландыратын құжаттарда көрсетілсе),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(ауыл, аудан, қала, облыс)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орны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(тіркеуші органның, 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орны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(тіркеуші органның, 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Туу туралы анықтама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15-қосымшамен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Азамат(ша)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(тегі, аты, әкесінің аты (жеке басын куәландыратын құжаттарда көрсетілсе)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 ______________________________________________________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(ауыл, кент)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бұл жөнінде туу туралы актілерді тіркеу кітабында  20 ____ жылғы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 айы № ___________ жазу жазылды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Ата-анасы: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(тегі, аты, әкесінің аты (жеке басын куәландыратын құжаттарда көрсетілсе)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Анасы: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(тегі, аты, әкесінің аты (жеке басын куәландыратын құжаттарда көрсетілсе)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Туу туралы куәлік № ______ берілді "_____" 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(күні)                                   (айы)                (жылы)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туу туралы қайталама куәлік № ___ "_____" 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(берілсе) (күні) (айы) (жылы)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Ескерту* акт жазбасына өзгерістер, толықтырулар, түзетулер енгізу, туу туралы куәлікті қайта беру негізі (жоғалту немесе жарамсыздығы)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(олар болған жағдайда себебін немесе негіздемесін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Атын, әкесінің атын (егер бар болса), тегін былай өзгертті: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егер мәліметтер жеке және отбасылық құпияға жатпайтын, сондай-ақ бұл туралы өтініште көрсетілген жағдайларда толтырылады. Бала асырап  алушылар асырап алынған баланың ата-анасы болып табылмайтындығы туралы, ақпаратты қамтитын мәліметтер тек бала асырап алушының (балалардың)  келісімімен ғана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тіркеу орны ______________________________ (тіркеуші  органның, 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орны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(тіркеуші органның, 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 туу туралы анықтама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16-қосымшамен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(ша)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(аты, әкесінің аты (жеке басын куәландыратын құжаттарда көрсетілсе),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(күні)                        (айы)            (жылы) бұл жөнінде туу туралы актілерді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кітабында ________________________________  _____________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(жылы) (айы) (күні)                          № жазу жазылды.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Ата-анасы: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(аты, әкесінің аты (жеке басын куәландыратын құжаттарда көрсетілсе),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Анасы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(аты, әкесінің аты (жеке басын куәландыратын құжаттарда көрсетілсе),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(ауыл, аудан, қала, облыс)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жері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(тіркеуші органы, 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Неке (ерлі-зайыптылық) және отбасы туралы" Кодексінің 192 бабының 4-тармағының 2) тармақшасына сәйкес әкесі туралы мәліметтер анасының өтініші бойынша жазылған.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орны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(тіркеуші органы, 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bookmarkStart w:name="z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 қию (ерлі-зайыпты болу) туралы анықтама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17-қосымшамен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(неке қиылғанға (ерлі-зайыпты болғанға) дейінгі тегі, аты, әкесінің аты (егер 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_______________________________________________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қаласы (ауы,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азаматша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(неке қиылғанға (ерлі-зайыпты болғанға) дейінгі тегі,аты,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________________________________________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жылғы _________ айының ______________ күні некесін қидырды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(ерлі-зайыпты болды), бұл жөнінде неке қию (ерлі-зайыпты болу) туралы актілерді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кітабында ___ жылғы _________ айының  _______ күні ___________ жазу жазылды.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қиылғаннан (ерлі-зайыпты болғаннан) кейін мына тектер берілді: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еріне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зайыбына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қию (ерлі-зайыпты болу) туралы куәліктің берілген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____________ айының ____________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қию (ерлі-зайыпты болу) туралы берілген куәліктің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акт жазбасына өзгерістер, толықтырулар, түзетулер енгізу, неке қию (ерлі-зайыпты болу) туралы қайталама куәлік беру негіздемесі)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(олар болған жағдайда себебін немесе негіздемесін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қиюды (ерлі-зайыпты болу) мемлекеттік тіркеу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___________________________________________________(тіркеуші  органның,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шетелдегі мекемесінің атауы):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некені (ерлі-зайыптылықты) бұзу туралы белгі болған жағдайда толтырылады: Жоғарыда көрсетілген неке № ______________ ______ жылғы _______ айының ______________________ күнгі акт жазбасына немесе соттың шешіміне _____________________________________ (некені (ерлі-зайыптылықты) бұзу туралы сот шешімін шығарған сот немесе тіркеуші органның, Қазақстан Республикасының шетелдегі мекемесінің  атауы) сәйкес бұзылған.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Сот шешімі бойынша некені (ерлі-зайыптылықты) бұзу некеге дейінгі аралыққа тегін ауыстырған кезде тегін ауыстырғаны туралы белгісі бар неке неке қию туралы анықтама беріледі. 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Некені (ерлі-зайыптылықты) бұзғаны туралы анықтама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18-қосымшамен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__________________________________________________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(жеке басын куәландыратын құжаттарда көрсетілсе)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азаматша 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(жеке басын куәландыратын құжаттарда көрсетілсе)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арасындағы неке бұзылды, бұл жөнінде некені (ерлі-зайыптылықты) бұзғаны туралы актілерді тіркеу кітабында___ жылғы _______айының _____күні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 жазу жазылды.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бұзуды мемлекеттік тіркеуге негіз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Некенің (ерлі-зайыптылықтың)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тоқтатылған күні: _____ жыл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бұзғаны туралы сот шешімінің заңды күшіне енген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жыл "___" _________ Некені (ерлі-зайыптылықты) бұзу 2019 жылға 10 желтоқсанға дейін шығарылған некені бұзу туралы сот шешімінің негізінде мемлекеттік тіркеу жүргізілген кезде толтырылады. Некені (ерлі-зайыптылықты) бұзғаннан кейін мына тектер берілді: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еріне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зайыбына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азамат (азаматша) ____________________________________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(тегі, аты, әкесінің аты (жеке басын куәландыратын құжаттарда көрсетілсе)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акт жазбасына өзгерістер, толықтырулар, түзетулер енгізу, некені (ерлі- зайыптылықты) бұзу туралы қайталама куәлік беру негіздемесі)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(олар болған жағдайда себебін немесе негіздемесін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берген мемлекеттік тіркеуші органның, Қазақстан Республикасының шетелдегі мекемесінің атауы: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бұзғаны туралы куәліктің берілген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жылғы ______________ айының ____________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бұзғаны туралы куәліктің нөмірі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</w:t>
            </w:r>
          </w:p>
        </w:tc>
      </w:tr>
    </w:tbl>
    <w:bookmarkStart w:name="z6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Қайтыс болу туралы анықтама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19-қосымшамен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(ша)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(тегі, аты, әкесінің аты (жеке басын куәландыратын құжаттарда көрсетілсе)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адамның жасы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күні: _________ жылғы __________ айының ________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жері: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___________________________________ 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 ауданы 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жөнінде қайтыс болу туралы актілерді тіркеу кітабында ____________ 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айының ____________ күні № _________ жазу жазылды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Ескерту* акт жазбасына өзгерістер, толықтырулар, түзетулер енгізу, қайтыс  болу туралы қайталама куәлік беру негізі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(олар болған жағдайда себебін немесе негіздемесін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берген мемлекеттік тіркеуші органның, Қазақстан Республикасының  шетелдегі мекемесінің атауы: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болу туралы куәліктің берілген күні:______ жылы ____ күні ______ 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болу туралы куәліктің нөмірі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Некеге құқық қабілеттілігі туралы анықтама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20-қосымшамен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- ҚР Әділет министрінің 26.03.2026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бұйрықтарымен.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 ___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(жеке басын куәландыратын құжаттарда көрсетілсе)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(күні, айы, туған жылы)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Оған қатысты неке қию (ерлі-зайыптылық) туралы акт жазбасын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жүргізілмеген____________________________________________________________________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Қазақстан Республикасы бойынша "АХАЖ тіркеу пункті" цифрлық жүйесінде он алты жастан бастап _____ жылдан (кезеңді көрсету) ___________ жылға (кезеңді көрсету)дейін жүргізілді.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неке қию (ерлі-зайыпты болу) туралы акт жазбасы бұрын тіркелген болса, неке (ерлі-зайыптылық) тоқтатылған сәттен бастап тексеру күнін көрсету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 берілген күнінен бастап алты ай бойы жарамды.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бастығы, Қазақстан Республикасының шетелдегі мекемесінің лауазымды адамы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аты, әкесінің аты (жеке басын куәландыратын құжаттарда көрсетілсе)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________</w:t>
      </w:r>
    </w:p>
    <w:bookmarkStart w:name="z6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Тууды мемлекеттік тіркеу туралы акт жазбасы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21-қосымшамен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сәйкестендіру нөмірі________________________________________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Тегі ______ Аты_____ қалауы бойынша_____ Әкесінің аты ______ Жынысы____________ Туған күні "__"______________ 20 ___ жыл  Баланың туған жері: ____________ Республикасы_______________ облысы  (республикалық маңызы бар қала) ______________қаласы (ауыл, кент)________________________________________ауданы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Туылған бала саны (бір, егіз және одан да көп):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Баланың тірі немесе өлі туғандағы туралы белгі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Баланың туу фактісін растайтын құжат туралы мәліметтер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Тегі, Аты, Әкесінің аты (егер бар болса), Туған күні "__" _________ жылы,  жасы, тұрақты тұрғылықты жері, заңды мекенжайы, азаматтығы, табыс көзі  немесе жұмыс орны, білімі, ұлты, егер жеке басын куәландыратын құжатта  көрсетілген болса;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Баланың әкесі туралы мәліметтерді енгізуге негіз болған құжат туралы 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неке қию (ерлі-зайыпты болу) туралы акт жазба:  № ___ _______ жыл "___"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ата-анасының 20___жылғы "___" _________ бірлесіп берген өтініші _________________________ ______________________ (анасының қолы) (әкесінің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анасы қайтыс болған, анасы қайтыс болды деп жарияланған, анасы хабар- ошарсыз кетті деп танылған, анасы әрекетке қабілетсіз деп танылған, анасы ата- ана құқықтарынан айырылған не оның ата-ана құқықтары шектелген, анасының  тұрғылықты жерін анықтау мүмкін болмаған жағдайларда әкесінің өтініші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әке болуды анықтау туралы сот шешімі, сондай-ақ әке болуды тану фактісін және әке болу фактісін анықтау туралы _________ Республикасы  ______________ облысы (республикалық маңызы бар қала)_______ауданы (қаласы) _____ сотының 20_____ жылғы "___" №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некені (ерлі- зайыптылықты) бұзу туралы акт жазба: № ___  _________ жылғы "___"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некені (ерлі-зайыптылықты) бұзу туралы _________ республикасы  __________ облысы (республикалық маңызы бар қала)_________________ ауданы (қаласы) сотының 20_____ жылғы "___" __________ № ____________ 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әкесінің қайтыс болуы туралы акт жазбасы: № ___ ______ жылы "___" 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анасының өтініші және оның қолы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Өтініш беруші туралы мәліметтер: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Туу туралы куәліктің сериясы мен нөмірі: __________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Белгілер үшін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Тіркеуші органның бастығы, Қазақстан Республикасының шетелдегі мекемесінің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________</w:t>
      </w:r>
    </w:p>
    <w:bookmarkStart w:name="z6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 қиюды (ерлі-зайыпты болуды) мемлекеттік  тіркеу туралы акт жазбасы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22-қосымшамен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Некеге тұрушылар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Ері Зайыбы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Неке қиылғанға (ерлі-зайыпты болғанға) дейінгі тегі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Неке қиылғаннан (ерлі-зайыпты болғаннан) кейінгі тегі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Аты _____ _____________  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Әкесінің аты (егер бар болса) 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Туған күні және туған жері "__"_________ жыл "___" ___________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Жасы 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Азаматтығы 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Табыс көзі немесе жұмыс орны 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Тұрғылықты жері: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Заңды мекенжайы: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Білімі 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Некеге тұрушының (ерлі-зайыпты болушының) әрқайсысының отбасылық жағдайы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Ортақ балалары туралы мәліметтер: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(егер бар болса), туған жылы) "___" _______ _______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Некеге тұрушылардың (ерлі-зайыпты болушылардың) жеке басын куәландыратын құжаттарының деректемелері: №___________________ № ______________________________ берілген күні ______ жыл "___" ______ жыл "___" берген мекеме  ___________________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Акт жазбасының жасалған күні мен нөмірі "__" _________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Неке кию (ерлі-зайыпты болу) туралы куәліктің сериясы мен нөмірі: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Белгілер үшін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Тіркеуші органның бастығы, Қазақстан Республикасының шетелдегі мекемесінің лауазымды адамы.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 жылғы "____" _______№ ________ Некені (ерлі-зайыптылықты) бұзуды мемлекеттік тіркеу туралы акт жазбасы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23-қосымшамен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- ҚР Әділет министрінің 19.09.2025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бұзушылар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Неке (ерлі-зайыптылық) бұзылғанға дейінгі тегі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Неке (ерлі-зайыптылық)бұзылғанға кейінгі тегі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Аты _______________________ 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Әкесінің аты (егер бар болса) 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Туған күні "__" _________ жыл "___" ___________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Жасы 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Азаматтығы 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Ұлты (егер жеке басын куәландыратын құжатта көрсетілген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Тұрғылықты жері: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_____________қаласы (ауыл, кент)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Заңды мекенжайы: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Білімі 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12.Табыс көзі немесе жұмыс орны 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Бұрынғы ерлі-зайыптылардың әрқайсысының неке (ерлі-зайыптылық)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мәліметтер 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Неке қию (ерлі-зайыпты болу) туралы акті жазбасының жасалған күні,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жылы ______________ "____"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Неке қиюды (ерлі-зайыпты болуды) мемлекеттік тіркеуді жүргізген тіркеуші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органның, Қазақстан Республикасының шетелдегі мекемесінің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Некені (ерлі-зайыптылықты) бұзуға негіз болып табылатын құжат: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ерлі-зайыптылардың бірлесіп берген ____жыл "__" _______ № ______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некені (ерлі-зайыптылықты) бұзуға құқығы бар ерлі-зайыптылардың бірінің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тәртіппен берген _______ жыл "__" _______ № __________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 облысы (өлкесі, республикасы) (республикалық маңызы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қала)________ ауданы (қаласы)_______ сотының заңды күшіне енген __ жыл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__________ жұбайын хабар-ошарсыз кеткен деп тану туралы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_____облысы (өлкесі, республикасы) (республикалық маңызы бар қала)_______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(қаласы)___________ сотының заңды күшіне енген ____ жыл "__"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жұбайын әрекетке қабілетсіз немесе қабілеті шектеулі деп тану туралы сот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 облысы (өлкесі, республикасы) (республикалық маңызы бар қала)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ауданы (қаласы) сотының ____ жыл "__" _____ қылмыс жасағаны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жұбайының кемінде үш жыл мерзімге бас бостандығынан айыруға сотталғандығы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сот үкімі;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 санкциялаған күнінен бастап үш жыл өткен соң, қылмыстық қудалау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органының халықаралық іздестіру жариялау туралы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Некенің (ерлі-зайыптылықтың) тоқтатылған күні _____ жыл "__"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Некені (ерлі-зайыптылықты) бұзған адамдардың жеке басын куәландыратын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құжаттарының деректемелері: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 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 жыл "__" _____ ____ жыл "__"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мекеме 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Өтініш беруші туралы мәліметтер: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Некені (ерлі-зайыптылықты) бұзу туралы куәліктің сериясы мен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 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Белгілер үшін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Тіркеуші органның бастығы, Қазақстан Республикасының шетелдегі мекемесінің лауазымды адамы.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________</w:t>
      </w:r>
    </w:p>
    <w:bookmarkStart w:name="z7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Қайтыс болу туралы мемлекеттік тіркеу туралы акт жазбасы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24-қосымшамен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Әкесінің аты (егер бар болса)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Туған күні: "__" ____________ жылы Туған жері: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______________ облысы ___________ қаласы  (ауыл, кент) 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Соңғы тұрғылықты жері:_____________ Республикасы____________________ _ облысы_______________ қаласы (елді мекені)_____________________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Жынысы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Азаматтығы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Қайтыс болған күні "__" _____________ 20___жылы. Қайтыс болған жері: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Республикасы___________ облысы (республикалық маңызы бар қала)____________ қаласы (ауыл,  кент) 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Қайтыс болу фактісін растайтын құжаттың негізінде қайтыс болу себебі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Қайтыс болу фактісін растайтын құжат: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Қайтыс болу туралы мәлімдеме жасаушының: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(егер бар болса)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Қайтыс болу туралы мәлімдеме жасаушының тұрғылықты жері: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Республикасы  ___________ облысы  _________ қаласы (ауыл, кент)  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Қайтыс болу туралы мәлімдеме жасаған органның, ұйымның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айтыс болу туралы мәлімдеме жасаған органның, ұйымның заңды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Республикасы  ______________ облысы  _____________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(ауыл, кент)  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Қайтыс болу туралы куәліктің сериясы мен нөмірі: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Белгілер үшін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Тіркеуші органның бастығы, Қазақстан Республикасының шетелдегі мекемесінің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________</w:t>
      </w:r>
    </w:p>
    <w:bookmarkStart w:name="z7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Туу туралы куәлік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25-қосымшамен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Азамат(ша)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ауданы бұл жөнінде туу туралы актілерді тіркеу кітабында 20___жылғы___күні____айы №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жазу жазылды № ______________________ жеке  сәйкестендіру нөмірі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Ата-анасы: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Азаматтығы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Анасы: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тіркеу орны (тіркеуші органның, Қазақстан Республикасының шетелдегі мекемесінің атауы) ___________________________ Туу туралы куәліктің берілген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20 ___ жылғы _________күні _________ 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берген тіркеуші органның, Қазақстан Республикасының шетелдегі мекемесінің атауы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Тіркеуші органның бастығы, Қазақстан Республикасының шетелдегі  мекемесінің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________</w:t>
      </w:r>
    </w:p>
    <w:bookmarkStart w:name="z7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 қию (ерлі-зайыпты болу) туралы куәлік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26-қосымшамен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(неке қиылғанға (ерлі-зайыпты болғанға) дейінгі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(егер  бар болса)  ___________________________________________________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(егер жеке басын куәландыратын құжатта көрсетілген болса) және азаматша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(неке қиылғанға (ерлі-зайыпты болғанға) дейінгі 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облысы  ___________ қаласы (ауыл, кент) _______ 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20 ____ жылғы _______ айының _______ күні некесін қиған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(ерлі-зайыпты болды), бұл жөнінде неке қию (ерлі-зайыпты болу) туралы актілерді тіркеу кітабында 20 ____ жылғы _______ айының  ___________ күні № _____ жазу жазылды Неке қиылғаннан (ерлі-зайыпты   болғаннан) кейін мына тектер берілді: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еріне_______________________________________________________________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зайыбына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қиюды (ерлі-зайыпты болуды) мемлекеттік тіркеу орны (тіркеуші  органның, Қазақстан Республикасының шетелдегі мекемесінің атауы):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қию (ерлі-зайыпты болу) туралы куәліктің берілген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_____ жылғы  ____________айының __________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қию (ерлі-зайыпты болу) туралы  берілген куәліктің сериясы мен  нөмірі______________________________________________________________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берген тіркеуші органның, Қазақстан Республикасының шетелдегі  мекемесінің атауы ____________________________. 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бастығы, Қазақстан Республикасының  шетелдегі мекемесінің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________</w:t>
      </w:r>
    </w:p>
    <w:bookmarkStart w:name="z7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Некені (ерлі-зайыптылықты) бұзу туралы куәлік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27-қосымшамен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(туған күні: жылы, айы, күні)  Туған жері: _______________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облысы   ___________ қаласы (елді мекені) 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(егер жеке басын куәландыратын құжатта көрсетілген болса)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азаматша _____________________  (тегі,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туған (туған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 Республикасы   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қаласы (ауыл, кент)   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арасындағы неке бұзылды, бұл жөнінде некені (ерлі-зайыптылықты) бұзу туралы  актілерді тіркеу кітабында 20 ___ жылғы _______ айының __________ күні № ______ жазу жазылды  Некені (ерлі-зайыптылықты) бұзуды мемлекеттік тіркеуге негіз болған құжат  туралы мәліметтер:__________________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Некенің (ерлі-зайыптылықтың) тоқтатылған күні: _____ жылы "___"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бұзу туралы сот шешімінің заңды күшіне енген 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жылы "___" _______  Некені (ерлі-зайыптылықты) бұзғаннан кейін мына тектер берілді: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еріне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зайыбына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азамат (азаматша) ______________________________________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бұзуды мемлекеттік тіркеуді жүзеге асырған  тіркеуші органның, Қазақстан Республикасының шетелдегі  мекемесінің атауы_______________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бұзу туралы куәліктің берілген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____ жылғы _______________ айының ________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бұзу туралы куәліктің сериясы мен нөмірі_____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берген тіркеуші органның, Қазақстан Республикасының шетелдегі мекемесінің атауы:_________________________________________________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Тіркеуші органның бастығы, Қазақстан Республикасының шетелдегі мекемесінің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________</w:t>
      </w:r>
    </w:p>
    <w:bookmarkStart w:name="z8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Қайтыс болу туралы куәлік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28-қосымшамен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(ша)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облысы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қаласы (ауыл, кент)   __________________________________________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адамның жасы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күні: ___________ жылғы ____________ айының ______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жері: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______________________________________________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ауданы  бұл жөнінде қайтыс болу туралы актілерді тіркеу кітабында 20______ жылғы _____ айының _______ күні № _____________ жазу жазылды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Құжатты берген мемлекеттік тіркеуші органның, Қазақстан Республикасының  шетелдегі мекемесінің атауы:_________________________________________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болу туралы куәліктің берілген күні: 20 ___ жылы ____ күні ____ 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болу туралы куәліктің сериясы мен нөмірі________________________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берген тіркеуші органның, Қазақстан Республикасының шетелдегі мекемесінің атауы:__________________________________________________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Тіркеуші органның бастығы, Қазақстан Республикасының шетелдегі мекемесінің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____-В_</w:t>
      </w:r>
    </w:p>
    <w:bookmarkStart w:name="z8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Тууды мемлекеттік тіркеу туралы қалпына  келтірілген акт жазбасы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29-қосымшамен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сәйкестендіру нөмірі________________________________________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Туу туралы акт жазбасының бастапқы мемлекеттік тіркелген күні_______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Тегі _________ Аты______ қалауы бойынша_____ Әкесінің  аты ______ Жынысы____________ Туған күні "__"______________ 20 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Баланың туған жері: ________________ Республикасы______________ облысы  (республикалық маңызы бар қала) _____________________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ауданы.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Туылған бала саны (бір, егіз және одан да көп):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Баланың тірі немесе өлі туғандағы туралы белгі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Баланың туу фактісін растайтын құжат туралы мәліметтер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Тегі, Аты, Әкесінің аты (егер бар болса), Туған күні "__" _________ жылы,  жасы, тұрақты тұрғылықты жері, заңды мекенжайы, азаматтығы, табыс көзі  немесе жұмыс орны, білімі, ұлты, егер жеке басын куәландыратын құжатта  көрсетілген болса;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Баланың әкесі туралы мәліметтерді енгізуге негіз болған құжат туралы 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неке қию (ерлі-зайыпты болу) туралы акт жазба: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_________ жыл "___"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ата-анасының 20___жыл "___" _________ бірлесіп берген өтініші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         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(анасының қолы)                      (әкесінің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анасы қайтыс болған, анасы қайтыс болды деп жарияланған, анасы хабар- ошарсыз кетті деп танылған, анасы әрекетке қабілетсіз деп танылған, анасы ата- ана құқықтарынан айырылған не оның ата-ана құқықтары шектелген, анасының  тұрғылықты жерін анықтау мүмкін болмаған жағдайларда әкесінің өтініші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әке болуды анықтау туралы, сондай-ақ әке болуды тану фактісін және әке  болу фактісін анықтау туралы _____ Республикасы _________  облысы (республикалық маңызы бар қала) (өлкесі) ____ ауданы (қаласы)  ______ сотының 20__ жыл "__" № ____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некені (ерлі- зайыптылықты) бұзу туралы акт жазба: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_________ жыл   "___"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некені (ерлі-зайыптылықты) бұзу туралы ______ Республикасы ________ облысы (республикалық маңызы бар қала) (өлкесі)  ______ ауданы (қаласы) _________ сотының 20_____ жыл "___"  __________ № ____________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әкесінің қайтыс болуы туралы акт жазбасы: № ___ ______ жыл "___" 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анасының өтініші және оның қолы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Өтініш беруші туралы мәліметтер: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Туу туралы куәліктің сериясы мен нөмірі: __________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Белгілер үшін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Тіркеуші органның бастығы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____-В__</w:t>
      </w:r>
    </w:p>
    <w:bookmarkStart w:name="z8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 қиюды (ерлі-зайыпты болуды) мемлекеттік  тіркеу туралы қалпына келтірілген акт жазбасы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30-қосымшамен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Некеге тұрушылар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Ері Зайыбы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Неке қиылғанға (ерлі-зайыпты болғанға) дейінгі тегі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Неке қиылғаннан (ерлі-зайыпты болғаннан) кейінгі тегі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Аты _____ _____________  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Әкесінің аты (егер бар болса) 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Туған күні және туған жері "__" _________ жыл "___" ___________ жыл.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Жасы 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Азаматтығы 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Табыс көзі немесе жұмыс орны 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Тұрғылықты жері: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Заңды мекенжайы: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Білімі 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Некеге тұрушының (ерлі-зайыпты болушының) әрқайсысының отбасылық  жағдайы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Ортақ балалары туралы мәліметтер: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(егер бар болса), туған жылы) "_" _______  _____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Некеге тұрушылардың (ерлі-зайыпты болушылардың) жеке басын куәландыратын құжаттарының деректемелері: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№_______________________________ 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______ жыл "___" ______ жыл "___" берген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Акт жазбасының жасалған күні мен нөмірі "__" _________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Неке кию (ерлі-зайыпты болу) туралы куәліктің сериясы мен нөмірі: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Неке қию туралы акт жазбасының бастапқы мемлекеттік тіркелген нөмірі және күні___________________________________________________________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Неке қию туралы акт жазбасын қалпына келтіру үшін негіздеме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Белгілер үшін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жылғы "____" _______№ ________ Некені (ерлі-зайыптылықты) бұзуды мемлекеттік тіркеу туралы қалпына келтірілген акт жазбасы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31-қосымшамен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- ҚР Әділет министрінің 19.09.2025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бұзушылар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Неке (ерлі-зайыптылық)бұзылғанға дейінгі тегі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Неке (ерлі-зайыптылық)бұзылғанға кейінгі тегі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Аты _______________________ 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Әкесінің аты (егер бар болса) 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Туған күні "__" _________ жыл "___" ___________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Жасы 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Азаматтығы 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Тұрғылықты жері: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_____________қаласы (ауыл, кент)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Заңды мекенжайы: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_____________облысы (және облыстық маңызы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_____________қаласы (ауыл, 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Білімі 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12.Табыс көзі немесе жұмыс орны 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Бұрынғы ерлі-зайыптылардың әрқайсысының неке (ерлі-зайыптылық)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мәліметтер 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Неке қию (ерлі-зайыпты болу) туралы акті жазбасының жасалған күні,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жылы ______________ "____"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Неке қиюды (ерлі-зайыпты болуды) мемлекеттік тіркеуді жүргізген тіркеуші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органның, Қазақстан Республикасының шетелдегі мекемесінің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Некені (ерлі-зайыптылықты) бұзуға негіз болып табылатын құжат: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ерлі-зайыптылардың бірлесіп берген ____жыл "__" _______ № ______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некені (ерлі-зайыптылықты) бұзуға құқығы бар ерлі-зайыптылардың бірінің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тәртіппен берген _______ жыл "__" _______ № __________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 облысы (өлкесі, республикасы) (республикалық маңызы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қала)__________ ауданы (қаласы)_______ сотының заңды күшіне енген 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__________ жұбайын хабар-ошарсыз кеткен деп тану туралы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_____облысы (өлкесі, республикасы) (республикалық маңызы бар қала)________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(қаласы)___________ сотының заңды күшіне енген ____ жыл "__"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жұбайын әрекетке қабілетсіз немесе қабілеті шектеулі деп тану туралы сот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 облысы (өлкесі, республикасы) (республикалық маңызы бар қала)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ауданы (қаласы) сотының ____ жыл "__" _____ қылмыс жасағаны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жұбайының кемінде үш жыл мерзімге бас бостандығынан айыруға сотталғандығы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сот үкімі;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 санкциялаған күнінен бастап үш жыл өткен соң, қылмыстық қудалау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органының халықаралық іздестіру жариялау туралы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Некенің (ерлі-зайыптылықтың) тоқтатылған күні _____ жыл "__"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Некені (ерлі-зайыптылықты) бұзған адамдардың жеке басын куәландыратын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құжаттарының деректемелері: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 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 жыл "__" _____ ____ жыл "__"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мекеме 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Өтініш беруші туралы мәліметтер: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Некені (ерлі-зайыптылықты) бұзу туралы куәліктің сериясы мен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 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Неке қию туралы акт жазбасының бастапқы мемлекеттік тіркелген нөмір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Неке (ерлі-зайыптылықты) бұзу туралы акт жазбасын қалпына келтіру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Белгілер үшін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"____" _______№ _____-В_</w:t>
      </w:r>
    </w:p>
    <w:bookmarkStart w:name="z8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Қайтыс болу туралы мемлекеттік тіркеу туралы қалпына  келтірілген акт жазбасы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32-қосымшамен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Әкесінің аты (егер бар болса)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Туған күні: "__" ____________ жылы Туған жері: ______________  Республикасы  ___________ облысы ________________ қаласы (ауыл,  кент) 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Соңғы тұрғылықты жері:_________ Республикасы________ облысы ________ қаласы (ауыл, кент)_____________________________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Жынысы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Азаматтығы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Ұлты (егер жеке басын куәландыратын құжатта көрсетілген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Қайтыс болған күні "__" _____________ 20___жыл.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жері: ___________ Республикасы_________ облысы ________ қаласы (ауыл, кент) 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Қайтыс болу фактісін растайтын құжаттың негізінде қайтыс болу себебі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Қайтыс болу фактісін растайтын құжат: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Қайтыс болу туралы мәлімдеме жасаушының: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(егер бар болса)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Қайтыс болу туралы мәлімдеме жасаушының тұрғылықты жері: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Республикасы  ___________________ облысы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қаласы (ауыл, кент)  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Қайтыс болу туралы мәлімдеме жасаған органның, ұйымның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айтыс болу туралы мәлімдеме жасаған органның, ұйымның заңды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Республикасы ___________ облысы (республикалық маңызы бар қала) ___________________ қаласы (ауыл,  кент) 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Қайтыс болу туралы куәліктің сериясы мен нөмірі: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Қайтыс болу туралы акт жазбасының бастапқы мемлекеттік тіркелген күні мен нөмірі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Қайтыс болу туралы акт жазбасын қалпына келтіру үшін негіз____________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Белгілер үшін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Тіркеуші органның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bookmarkStart w:name="z9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Өмірінің алғашқы аптасында шетінеген баланың туу туралы анықтамасы № 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33-қосымшамен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(ша) ________________________________________ (аты,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(егер жеке басын куәландыратын құжаттарда көрсетілсе),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 ___________________ дүниеге келген (күні) (ай) 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бұл туралы туу туралы актілерді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кітабында ______________________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(жыл) (ай) (күні)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жазба жасалды_________ ЖСН_________________________________________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Баланың туу туралы куәлігі берілмеген.  Ата-аналары: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(аты, әкесінің аты (егер жеке басын куәландыратын құжаттарда көрсетілсе),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Анасы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(аты, әкесінің аты (егер жеке басын куәландыратын құжаттарда көрсетілсе),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(ауыл, аудан, қала, облыс)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орны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(тіркеуші органның, 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орны _________________________________________________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(тіркеуші органның, 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О. Тіркеуші органның бастығы, Қазақстан Республикасының шетелдегі  мекемесінің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bookmarkStart w:name="z9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Баланың өлі туғаны туралы анықтама № 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34-қосымшамен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(ша)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(егер жеке басын куәландыратын құжаттарда көрсетілсе), тегі) "_____" _____________ __________________________ өлі туылды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(күні) (айы) (жылы)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туралы туу туралы актілерді тіркеу кітабында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"______" (жыл) (ай) (күні)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жазба жасалды____________ ЖСН______________________________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Баланың туу туралы куәлігі берілмеген. Ата-аналары: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(аты, әкесінің аты (егер жеке басын куәландыратын құжаттарда көрсетілсе),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Анасы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(аты, әкесінің аты (егер жеке басын куәландыратын құжаттарда көрсетілсе),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(ауыл, аудан, қала, облыс)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орны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(тіркеуші органның, 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орны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(тіркеуші органның, 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О. Тіркеуші органның бастығы, Қазақстан Республикасының шетелдегі мекемесінің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bookmarkStart w:name="z9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№_______туу туралы анықтама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35-қосымшамен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(ша)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(аты, әкесінің аты (жеке басын куәландыратын құжаттарда көрсетілсе),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____________________________________ туған (күні) (айы)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(жылы) бұл жөнінде туу  туралы актілерді тіркеу кітабында ______________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(жылы) (айы) (күні) № жазу жазылды.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Ата-анасы: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(аты, әкесінің аты (жеке басын куәландыратын құжаттарда көрсетілсе),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Анасы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(аты, әкесінің аты (жеке басын куәландыратын құжаттарда көрсетілсе),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(ауыл, аудан, қала, облыс)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жері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(тіркеуші органы, 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Неке (ерлі-зайыптылық) және отбасы туралы" Кодексінің 192 бабының 4-тармағының 2) тармақшасына сәйкес әкесі туралы мәліметтер анасының өтініші бойынша жазылған.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орны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(тіркеуші органы, 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Тіркеуші органның бастығы, Қазақстан Республикасының шетелдегі мекемесінің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bookmarkStart w:name="z9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Туу туралы анықтама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36-қосымшамен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Азамат(ша)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(тегі, аты, әкесінің аты (жеке басын куәландыратын құжаттарда көрсетілсе)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ауданы бұл жөнінде туу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актілерді тіркеу кітабында  20 ___ жылғы ____ күні ____ айы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жазу жазылды ЖСН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Ата-анасы: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(тегі, аты, әкесінің аты (жеке басын куәландыратын құжаттарда көрсетілсе)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Анасы: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(тегі, аты, әкесінің аты (жеке басын куәландыратын құжаттарда көрсетілсе)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Туу туралы куәлік № ______ берілді "_____" 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(күні) (айы) (жылы) туу туралы қайталама куәлік № ___ "_____"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(берілсе) (күні) (айы) (жылы)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акт жазбасына өзгерістер, толықтырулар, түзетулер енгізу, туу туралы куәлікті қайта беру негізі (жоғалту немесе жарамсыздығы)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(олар болған жағдайда себебін немесе негіздемесін көрсету) Атын, әкесінің атын (егер бар болса), тегін былай өзгертті: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егер мәліметтер жеке және отбасылық құпияға жатпайтын, сондай- ақ бұл туралы өтініште көрсетілген жағдайларда толтырылады. Бала асырап  алушылар асырап алынған баланың ата-анасы болып табылмайтындығы туралы, ақпаратты қамтитын мәліметтер тек бала асырап алушының (балалардың) келісімімен ғана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тіркеу орны ________________________________ (тіркеуші органның, 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орны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(тіркеуші органның, 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Тіркеуші органның бастығы, Қазақстан Республикасының шетелдегі мекемесінің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bookmarkStart w:name="z9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 қию (ерлі-зайыпты болу) туралы анықтама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37-қосымшамен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(неке қиылғанға (ерлі-зайыпты болғанға) дейінгі тегі, 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қаласы (ауы,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____________________________________________________  және азаматша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(неке қиылғанға (ерлі-зайыпты болғанға) дейінгі тегі,аты, әкесінің аты (егер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туған  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қаласы (ауыл, кент)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_____________________ ______ жылғы ____ айының ______________ күні некесін қидырды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(ерлі-зайыпты болды), бұл жөнінде неке қию (ерлі-зайыпты болу) туралы актілерді тіркеу кітабында _____ жылғы ______________ айының  _____________ күні №___________ жазу жазылды.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қиылғаннан (ерлі-зайыпты болғаннан) кейін мына тектер берілді: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еріне _________________________________________________________ зайыбына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Неке қию (ерлі-зайыпты болу)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куәліктің берілген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____________ айының ____________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қию (ерлі-зайыпты болу) туралы берілген куәліктің нөмірі  Ескерту: акт жазбасына өзгерістер, толықтырулар, түзетулер енгізу, неке қию (ерлі-зайыпты болу) туралы қайталама куәлік беру негіздемесі) 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(олар болған жағдайда себебін немесе негіздемесін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қиюды (ерлі-зайыпты болу) мемлекеттік тіркеу орны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(тіркеуші  органның, Қазақстан Республикасының шетелдегі мекемесінің атауы):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некені (ерлі-зайыптылықты) бұзу туралы белгі болған жағдайда  толтырылады: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неке № _______ ______  жылғы _______ айының ___________ күнгі акт жазбасына  немесе соттың шешіміне ________________________________ (некені (ерлі-зайыптылықты) бұзу туралы сот шешімін шығарған сот немесе тіркеуші органның, Қазақстан Республикасының шетелдегі мекемесінің атауы) сәйкес бұзылған.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Сот шешімі бойынша некені (ерлі-зайыптылықты) бұзу некеге дейінгі аралыққа тегін ауыстырған кезде тегін ауыстырғаны туралы белгісі бар неке неке қию туралы анықтама беріледі.  М. О. Тіркеуші органның бастығы, Қазақстан Республикасының шетелдегі мекемесінің лауазымды адамы.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bookmarkStart w:name="z10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Некені (ерлі-зайыптылықты) бұзғаны туралы анықтама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38-қосымшамен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 (тегі, аты, әкесінің аты (жеке басын куәландыратын құжаттарда көрсетілсе)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азаматша 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(жеке басын куәландыратын құжаттарда көрсетілсе)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арасындағы неке бұзылды, бұл жөнінде некені (ерлі-зайыптылықты) бұзғаны туралы актілерді тіркеу кітабында___ жылғы _______айының _____күні №  _________________________ жазу жазылды.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бұзуды мемлекеттік тіркеуге негіз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Некенің (ерлі-зайыптылықтың)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тоқтатылған күні: _____ жыл "___"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бұзғаны туралы сот шешімінің заңды күшіне енген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жыл "___" _________ Некені (ерлі-зайыптылықты) бұзу 2019 жылға 10 желтоқсанға дейін шығарылған некені бұзу туралы сот шешімінің негізінде мемлекеттік тіркеу жүргізілген кезде толтырылады. Некені (ерлі-зайыптылықты) бұзғаннан кейін мына тектер берілді: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еріне ________________ зайыбына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азамат (азаматша) ____________________________________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(тегі, аты, әкесінің аты (жеке басын куәландыратын құжаттарда көрсетілсе)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акт жазбасына өзгерістер, толықтырулар, түзетулер енгізу, некені  (ерлі- зайыптылықты) бұзу туралы қайталама куәлік беру негіздемесі)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(олар болған жағдайда себебін немесе негіздемесін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Құжатты берген мемлекеттік тіркеуші органның, Қазақстан Республикасының шетелдегі мекемесінің атауы: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бұзғаны туралы куәліктің берілген күні:  _______ жылғы _______ айының _______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Некені (ерлі-зайыптылықты) бұзғаны туралы куәліктің нөмірі ___________ 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бастығы, Қазақстан Республикасының шетелдегі мекемесінің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нысаны</w:t>
            </w:r>
          </w:p>
        </w:tc>
      </w:tr>
    </w:tbl>
    <w:bookmarkStart w:name="z10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Қайтыс болу туралы анықтама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39-қосымшамен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(ша)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(тегі, аты, әкесінің аты (жеке басын куәландыратын құжаттарда көрсетілсе)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(туған күні: жылы, айы,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 __________________________________________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адамның жасы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күні: _________ жылғы __________ айының ________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жері: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___________________________________ 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 қаласы (ауыл, 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 бұл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болу туралы актілерді тіркеу кітабында ____ жылғы _______ айының ____ күні № ____ жазу жазылды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акт жазбасына өзгерістер, толықтырулар, түзетулер енгізу,  қайтыс болу туралы қайталама куәлік беру негізі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(олар болған жағдайда себебін немесе негіздемесін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берген мемлекеттік тіркеуші органның, Қазақстан Республикасының  шетелдегі мекемесінің атауы: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болу туралы куәліктің берілген күні:______ жылы ____ күні ______ 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болу туралы куәліктің нөмірі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Тіркеуші органның бастығы, Қазақстан Республикасының шетелдегі мекемесінің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10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Некеге құқық қабілеттілігі туралы анықтама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40-қосымшамен толықтырылды – ҚР Әділет министрінің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- ҚР Әділет министрінің 26.03.2026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бұйрықтарымен.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(жеке басын куәландыратын құжаттарда көрсетілсе)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(күні, айы, туған жылы)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Оған қатысты неке қию (ерлі-зайыптылық) туралы акт жазбасын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жүргізілмеген______________________________________________________________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Қазақстан Республикасы бойынша "АХАЖ тіркеу пункті" цифрлық жүйесінде он алты жастан бастап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жылдан (кезеңді көрсету) _______________________ жылға (кезеңді көрсету) дейін жүргізілді.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неке қию (ерлі-зайыпты болу) туралы акт жазбасы бұрын тіркелген болса, неке (ерлі-зайыптылық) тоқтатылған сәттен бастап тексеру күнін көрсету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 берілген күнінен бастап алты ай бойы жарамды. Тіркеуші органның бастығы, Қазақстан Республикасының шетелдегі мекемесінің лауазымды адамы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(жеке басын куәландыратын құжаттарда көрсетілсе)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