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197251" w14:textId="d1972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Жер қатынастары саласындағы мемлекеттік көрсетілетін қызметтер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әкімдігінің 2015 жылғы 21 тамыздағы № 376 қаулысы. Алматы облысы Әділет департаментінде 2015 жылы 23 қыркүйекте № 3439 болып тіркелді. Күші жойылды - Алматы облысы әкімдігінің 2020 жылғы 18 наурыздағы № 111 қаулысымен</w:t>
      </w:r>
    </w:p>
    <w:p>
      <w:pPr>
        <w:spacing w:after="0"/>
        <w:ind w:left="0"/>
        <w:jc w:val="both"/>
      </w:pPr>
      <w:bookmarkStart w:name="z52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Ескерту. Күші жойылды – Алматы облысы әкімдігінің 18.03.2020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"Мемлекеттiк көрсетiлетiн қызметтер туралы" 2013 жылғы 15 сәуірдегі Қазақстан Республикасы Заңының 16-бабы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 Ұлттық экономика министрі міндетін атқарушының 2015 жылғы 27 наурыздағы "Елді мекен шегінде объект салу үшін жер учаскесін беру" мемлекеттік көрсетілетін қызмет стандартын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№ 270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"Жер қатынастары саласында мемлекеттік көрсетілетін қызметтер стандарттарын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№ 271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"Жер қатынастары, геодезия және картография саласындағы мемлекеттік көрсетілетін қызметтер стандарттарын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бұйрықтарына сәйкес Алматы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"Мемлекет жеке меншікке сататын нақты жер учаскелерінің кадастрлық (бағалау) құнын бекіту"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"Жер учаскелерін қалыптастыру жөніндегі жерге орналастыру жобаларын бекiту"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"Жер учаскесінің нысаналы мақсатын өзгертуге шешім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"Іздестіру жұмыстарын жүргізу үшін жер учаскесін пайдалануға рұқсат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"Суарылатын егістікті алқаптардың суарылмайтын түріне ауыстыруға рұқсат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"Ауыл шаруашылығы алқаптарын бір түрден екінші түрге ауыстыруға рұқсат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"Елді мекен шегінде объект салу үшін жер учаскесін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Алматы облысы әкімдігінің 2014 жылғы 30 шілдедегі "Жер қатынастары саласындағы мемлекеттік қызмет регламенттерін бекіту туралы" № 282 </w:t>
      </w:r>
      <w:r>
        <w:rPr>
          <w:rFonts w:ascii="Times New Roman"/>
          <w:b w:val="false"/>
          <w:i w:val="false"/>
          <w:color w:val="000000"/>
          <w:sz w:val="28"/>
        </w:rPr>
        <w:t>қаулысының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(2014 жылғы 29 тамыздағы № 2840 нормативтік құқықтық актілерді мемлекеттік тіркеу Тізілімінде тіркелген, 2014 жылғы 23 қыркүйектегі № 108 "Жетісу" және "Огни Алатау" газеттерінде жарияланған) күші жойылды деп танылсын.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"Алматы облысының жер қатынастары басқармасы" мемлекеттік мекемесінің басшысына осы қаулыны әділет органдарында мемлекеттік тіркелгеннен кейін ресми және мерзімді баспа басылымдарында, сондай-ақ Қазақстан Республикасының Үкіметі белгілеген интернет-ресурста және облыс әкімдігінің интернет-ресурсында жариялау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Осы қаулының орындалуын бақылау облыс әкімінің орынбасары Серікжан Іслямұлы Бескемпіровке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Осы қаулы әділет органдарында мемлекеттік тіркелген күннен бастап күшiне енеді және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Алматы облысының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26.06.2019 </w:t>
      </w:r>
      <w:r>
        <w:rPr>
          <w:rFonts w:ascii="Times New Roman"/>
          <w:b w:val="false"/>
          <w:i w:val="false"/>
          <w:color w:val="ff0000"/>
          <w:sz w:val="28"/>
        </w:rPr>
        <w:t>№ 259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62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"Мемлекет жеке меншікке сататын нақты жер учаскелерінің кадастрлық (бағалау) құнын бекіту" мемлекеттік көрсетілетін қызмет регламенті 1. Жалпы ережелер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"Мемлекет жеке меншікке сататын нақты жер учаскелерінің кадастрлық (бағалау) құнын бекіту" мемлекеттік көрсетілетін қызмет (бұдан әрі - мемлекеттік көрсетілетін қызмет) облыстың, аудандардың, облыстық маңызы бар қалалардың жергілікті атқарушы органдарымен (бұдан әрі - көрсетілетін қызметті беруші) жеке және заңды тұлғаларға (бұдан әрі - көрсетілетін қызметті алушы) тегін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11050 тіркелген) бұйрығымен бекітілген "Жер қатынастары, геодезия және картография саласындағы мемлекеттік көрсетілетін қызметтердің стандарттарын бекіту туралы" мемлекеттік көрсетілетін қызмет стандарты (бұдан әрі - Стандарт) негізінде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"Азаматтарға арналған үкімет" мемлекеттік корпорациясы (бұдан әрі - Мемлекеттік корпорация) арқылы жүзеге асырылады.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қағаз түрінде.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бекітілген жер учаскесінің кадастрлық (бағалау) құны актісі не Стандарттың 10-тармағында көзделген негіздер бойынша мемлекеттік қызметті көрсетуден бас тарту туралы уәжді жауап.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қағаз түрінде.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2 (екі) жұмыс күн. Нәтижесі - мемлекеттік қызмет көрсету нәтижесін көрсетілетін қызметті берушінің басшысына қол қоюға жолдау;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11-тармағына сәйкес Мемлекеттік корпорацияның қызметкері өтінішті қабылдаудан бас тартады және Стандарттың 3-қосымшасына сәйкес қолхат береді), көрсетілетін қызметті берушіге қабылданған құжаттарды жолдайды - 15 (он бес)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корпорацияның қызметкері мемлекеттік қызмет көрсету нәтижесін көрсетілетін қызметті алушыға береді - 15 (он бес) минут.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"Мемлекет жеке меншікке сататын нақты жер учаскелерінің кадастрлық (бағалау) құнын бекіту" мемлекеттік көрсетілетін қызмет регламентіне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26.06.2019 </w:t>
      </w:r>
      <w:r>
        <w:rPr>
          <w:rFonts w:ascii="Times New Roman"/>
          <w:b w:val="false"/>
          <w:i w:val="false"/>
          <w:color w:val="ff0000"/>
          <w:sz w:val="28"/>
        </w:rPr>
        <w:t>№ 259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7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"Жер учаскелерін қалыптастыру жөнінде жерге орналастыру жобаларын бекiту" мемлекеттік көрсетілетін қызмет регламенті</w:t>
      </w:r>
    </w:p>
    <w:bookmarkEnd w:id="2"/>
    <w:bookmarkStart w:name="z7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3"/>
    <w:bookmarkStart w:name="z7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"Жер учаскелерін қалыптастыру жөнінде жерге орналастыру жобаларын бекiту" мемлекеттік көрсетілетін қызмет (бұдан әрі - мемлекеттік көрсетілетін қызмет) облыстың, аудандардың, облыстық маңызы бар қалалардың жергілікті атқарушы органдарымен (бұдан әрі - көрсетілетін қызметті беруші) жеке және заңды тұлғаларға (бұдан әрі - көрсетілетін қызметті алушы) тегін көрсетіледі.</w:t>
      </w:r>
    </w:p>
    <w:bookmarkEnd w:id="4"/>
    <w:bookmarkStart w:name="z7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</w:t>
      </w:r>
    </w:p>
    <w:bookmarkEnd w:id="5"/>
    <w:bookmarkStart w:name="z7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11050 тіркелген) бұйрығымен бекітілген "Жер қатынастары, геодезия және картография саласындағы мемлекеттік көрсетілетін қызметтердің стандарттарын бекіту туралы" мемлекеттік көрсетілетін қызмет стандарты (бұдан әрі - Стандарт) негізінде көрсетіледі.</w:t>
      </w:r>
    </w:p>
    <w:bookmarkEnd w:id="6"/>
    <w:bookmarkStart w:name="z7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"Азаматтарға арналған үкімет" мемлекеттік корпорациясы (бұдан әрі - Мемлекеттік корпорация) және "электрондық үкіметтің" www.egov.kz веб-порталы (бұдан әрі – портал) арқылы жүзеге асырылады.</w:t>
      </w:r>
    </w:p>
    <w:bookmarkEnd w:id="7"/>
    <w:bookmarkStart w:name="z8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электрондық және (немесе) қағаз түрінде.</w:t>
      </w:r>
    </w:p>
    <w:bookmarkEnd w:id="8"/>
    <w:bookmarkStart w:name="z8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жер учаскесін қалыптастыру жөніндегі бекітілген жерге орналастыру жобасы не Стандарттың 10-тармағында көзделген негіздер бойынша мемлекеттік қызметті көрсетуден бас тарту туралы уәжді жауап.</w:t>
      </w:r>
    </w:p>
    <w:bookmarkEnd w:id="9"/>
    <w:bookmarkStart w:name="z8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электрондық және (немесе) қағаз түрінде.</w:t>
      </w:r>
    </w:p>
    <w:bookmarkEnd w:id="10"/>
    <w:bookmarkStart w:name="z8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bookmarkEnd w:id="11"/>
    <w:bookmarkStart w:name="z8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bookmarkEnd w:id="12"/>
    <w:bookmarkStart w:name="z8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bookmarkEnd w:id="13"/>
    <w:bookmarkStart w:name="z8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bookmarkEnd w:id="14"/>
    <w:bookmarkStart w:name="z8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bookmarkEnd w:id="15"/>
    <w:bookmarkStart w:name="z8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6 (алты) жұмыс күн. Нәтижесі - мемлекеттік қызмет көрсету нәтижесін көрсетілетін қызметті берушінің басшысына қол қоюға жолдау; </w:t>
      </w:r>
    </w:p>
    <w:bookmarkEnd w:id="16"/>
    <w:bookmarkStart w:name="z8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bookmarkEnd w:id="17"/>
    <w:bookmarkStart w:name="z9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bookmarkEnd w:id="18"/>
    <w:bookmarkStart w:name="z9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bookmarkEnd w:id="19"/>
    <w:bookmarkStart w:name="z9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bookmarkEnd w:id="20"/>
    <w:bookmarkStart w:name="z9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bookmarkEnd w:id="21"/>
    <w:bookmarkStart w:name="z9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bookmarkEnd w:id="22"/>
    <w:bookmarkStart w:name="z9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bookmarkEnd w:id="23"/>
    <w:bookmarkStart w:name="z9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bookmarkEnd w:id="24"/>
    <w:bookmarkStart w:name="z9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bookmarkEnd w:id="25"/>
    <w:bookmarkStart w:name="z9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bookmarkEnd w:id="26"/>
    <w:bookmarkStart w:name="z9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bookmarkEnd w:id="27"/>
    <w:bookmarkStart w:name="z10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9-тармағына сәйкес Мемлекеттік корпорацияның қызметкері өтінішті қабылдаудан бас тартады және Стандарттың 2-қосымшасына сәйкес қолхат береді), көрсетілетін қызметті берушіге қабылданған құжаттарды жолдайды - 15 (он бес) минут;</w:t>
      </w:r>
    </w:p>
    <w:bookmarkEnd w:id="28"/>
    <w:bookmarkStart w:name="z10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bookmarkEnd w:id="29"/>
    <w:bookmarkStart w:name="z10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bookmarkEnd w:id="30"/>
    <w:bookmarkStart w:name="z10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bookmarkEnd w:id="31"/>
    <w:bookmarkStart w:name="z10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корпорацияның қызметкері мемлекеттік қызмет көрсету нәтижесін көрсетілетін қызметті алушыға береді - 15 (он бес) минут.</w:t>
      </w:r>
    </w:p>
    <w:bookmarkEnd w:id="32"/>
    <w:bookmarkStart w:name="z10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Жүгіну тәртібін және портал арқылы мемлекеттік қызмет көрсету кезінде көрсетілетін қызметті беруші мен көрсетілетін қызметті алушының рәсімдерінің (іс-қимылдарының) бірізділігін сипаттау:</w:t>
      </w:r>
    </w:p>
    <w:bookmarkEnd w:id="33"/>
    <w:bookmarkStart w:name="z10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алушы порталда тіркеледі, ЭЦҚ-мен қол қойылған электрондық құжат нысанындағы сұрау салуды жолдайды;</w:t>
      </w:r>
    </w:p>
    <w:bookmarkEnd w:id="34"/>
    <w:bookmarkStart w:name="z10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алушының "жеке кабинетіне" ЭЦҚ-мен расталған электронды құжат нысанында мемлекеттік қызметті көрсету үшін сұратудың қабылданғаны туралы хабарлама-есеп жолданады;</w:t>
      </w:r>
    </w:p>
    <w:bookmarkEnd w:id="35"/>
    <w:bookmarkStart w:name="z10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сұрау салуды қабылдағаннан кейін,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"Жер учаскелерін қалыптастыру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жөнінде жерге орналастыру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жобаларын бекiту" мемлекеттік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көрсетілетін қызмет регламентіне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қосымша</w:t>
            </w:r>
          </w:p>
        </w:tc>
      </w:tr>
    </w:tbl>
    <w:bookmarkStart w:name="z1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End w:id="37"/>
    <w:bookmarkStart w:name="z11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26.06.2019 </w:t>
      </w:r>
      <w:r>
        <w:rPr>
          <w:rFonts w:ascii="Times New Roman"/>
          <w:b w:val="false"/>
          <w:i w:val="false"/>
          <w:color w:val="ff0000"/>
          <w:sz w:val="28"/>
        </w:rPr>
        <w:t>№ 259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12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"Жер учаскесінің нысаналы мақсатын өзгертуге шешім беру" мемлекеттік көрсетілетін қызмет регламенті</w:t>
      </w:r>
    </w:p>
    <w:bookmarkEnd w:id="39"/>
    <w:bookmarkStart w:name="z12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40"/>
    <w:bookmarkStart w:name="z12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"Жер учаскесінің нысаналы мақсатын өзгертуге шешім беру" мемлекеттік көрсетілетін қызмет (бұдан әрі - мемлекеттік көрсетілетін қызмет) облыстың, аудандардың және облыстық маңызы бар қалалардың жергілікті атқарушы органдарымен, аудандық маңызы бар қалалардың, кенттердің, ауылдардың, ауылдық округтердің әкімдерімен (бұдан әрі - көрсетілетін қызметті беруші) жеке және заңды тұлғаларға (бұдан әрі - көрсетілетін қызметті алушы) тегін көрсетіледі. </w:t>
      </w:r>
    </w:p>
    <w:bookmarkEnd w:id="41"/>
    <w:bookmarkStart w:name="z12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</w:t>
      </w:r>
    </w:p>
    <w:bookmarkEnd w:id="42"/>
    <w:bookmarkStart w:name="z12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11050 тіркелген) бұйрығымен бекітілген "Жер қатынастары, геодезия және картография саласындағы мемлекеттік көрсетілетін қызметтердің стандарттарын бекіту туралы" мемлекеттік көрсетілетін қызмет стандарты (бұдан әрі - Стандарт) негізінде көрсетіледі.</w:t>
      </w:r>
    </w:p>
    <w:bookmarkEnd w:id="43"/>
    <w:bookmarkStart w:name="z12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көрсетілетін қызметті берушінің кеңсесі, "Азаматтарға арналған үкімет" мемлекеттік корпорациясы (бұдан әрі - Мемлекеттік корпорация) және "электрондық үкіметтің" www.egov.kz веб-порталы (бұдан әрі – портал) арқылы жүзеге асырылады.</w:t>
      </w:r>
    </w:p>
    <w:bookmarkEnd w:id="44"/>
    <w:bookmarkStart w:name="z13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электрондық және (немесе) қағаз түрінде.</w:t>
      </w:r>
    </w:p>
    <w:bookmarkEnd w:id="45"/>
    <w:bookmarkStart w:name="z13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жер учаскесінің нысаналы мақсатын өзгерту туралы көрсетілетін қызметті берушінің шешімі не Стандарттың 10-тармағында көзделген негіздер бойынша мемлекеттік қызметті көрсетуден бас тарту туралы уәжді жауап.</w:t>
      </w:r>
    </w:p>
    <w:bookmarkEnd w:id="46"/>
    <w:bookmarkStart w:name="z13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электрондық және (немесе) қағаз түрінде.</w:t>
      </w:r>
    </w:p>
    <w:bookmarkEnd w:id="47"/>
    <w:bookmarkStart w:name="z13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bookmarkEnd w:id="48"/>
    <w:bookmarkStart w:name="z13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bookmarkEnd w:id="49"/>
    <w:bookmarkStart w:name="z13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bookmarkEnd w:id="50"/>
    <w:bookmarkStart w:name="z13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bookmarkEnd w:id="51"/>
    <w:bookmarkStart w:name="z13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bookmarkEnd w:id="52"/>
    <w:bookmarkStart w:name="z13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29 (жиырма тоғыз) күнтізбелік күн. Нәтижесі - мемлекеттік қызмет көрсету нәтижесін көрсетілетін қызметті берушінің басшысына қол қоюға жолдау; </w:t>
      </w:r>
    </w:p>
    <w:bookmarkEnd w:id="53"/>
    <w:bookmarkStart w:name="z13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bookmarkEnd w:id="54"/>
    <w:bookmarkStart w:name="z14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bookmarkEnd w:id="55"/>
    <w:bookmarkStart w:name="z14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bookmarkEnd w:id="56"/>
    <w:bookmarkStart w:name="z14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bookmarkEnd w:id="57"/>
    <w:bookmarkStart w:name="z14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bookmarkEnd w:id="58"/>
    <w:bookmarkStart w:name="z14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bookmarkEnd w:id="59"/>
    <w:bookmarkStart w:name="z14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bookmarkEnd w:id="60"/>
    <w:bookmarkStart w:name="z14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bookmarkEnd w:id="61"/>
    <w:bookmarkStart w:name="z14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bookmarkEnd w:id="62"/>
    <w:bookmarkStart w:name="z14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bookmarkEnd w:id="63"/>
    <w:bookmarkStart w:name="z14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bookmarkEnd w:id="64"/>
    <w:bookmarkStart w:name="z15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11-тармағына сәйкес Мемлекеттік корпорацияның қызметкері өтінішті қабылдаудан бас тартады және Стандарттың 2-қосымшасына сәйкес қолхат береді), көрсетілетін қызметті берушіге қабылданған құжаттарды жолдайды - 15 (он бес) минут;</w:t>
      </w:r>
    </w:p>
    <w:bookmarkEnd w:id="65"/>
    <w:bookmarkStart w:name="z15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bookmarkEnd w:id="66"/>
    <w:bookmarkStart w:name="z15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bookmarkEnd w:id="67"/>
    <w:bookmarkStart w:name="z15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bookmarkEnd w:id="68"/>
    <w:bookmarkStart w:name="z15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корпорацияның қызметкері мемлекеттік қызмет көрсету нәтижесін көрсетілетін қызметті алушыға береді - 15 (он бес) минут.</w:t>
      </w:r>
    </w:p>
    <w:bookmarkEnd w:id="69"/>
    <w:bookmarkStart w:name="z15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Жүгіну тәртібін және портал арқылы мемлекеттік қызмет көрсету кезінде көрсетілетін қызметті беруші мен көрсетілетін қызметті алушының рәсімдерінің (іс-қимылдарының) бірізділігін сипаттау:</w:t>
      </w:r>
    </w:p>
    <w:bookmarkEnd w:id="70"/>
    <w:bookmarkStart w:name="z15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алушы порталда тіркеледі, ЭЦҚ-мен қол қойылған электрондық құжат нысанындағы сұрау салуды жолдайды;</w:t>
      </w:r>
    </w:p>
    <w:bookmarkEnd w:id="71"/>
    <w:bookmarkStart w:name="z15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алушының "жеке кабинетіне" ЭЦҚ-мен расталған электронды құжат нысанында мемлекеттік қызметті көрсету үшін сұратудың қабылданғаны туралы хабарлама-есеп жолданады;</w:t>
      </w:r>
    </w:p>
    <w:bookmarkEnd w:id="72"/>
    <w:bookmarkStart w:name="z15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сұрау салуды қабылдағаннан кейін,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"Жер учаскесінің нысаналы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мақсатын өзгертуге шешім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беру" мемлекеттік көрсетілетін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қызмет регламентіне қосымша</w:t>
            </w:r>
          </w:p>
        </w:tc>
      </w:tr>
    </w:tbl>
    <w:bookmarkStart w:name="z16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End w:id="74"/>
    <w:bookmarkStart w:name="z16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26.06.2019 </w:t>
      </w:r>
      <w:r>
        <w:rPr>
          <w:rFonts w:ascii="Times New Roman"/>
          <w:b w:val="false"/>
          <w:i w:val="false"/>
          <w:color w:val="ff0000"/>
          <w:sz w:val="28"/>
        </w:rPr>
        <w:t>№ 259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17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"Іздестіру жұмыстарын жүргізу үшін жер учаскелерін пайдалануға рұқсат беру" мемлекеттік көрсетілетін қызмет регламенті</w:t>
      </w:r>
    </w:p>
    <w:bookmarkEnd w:id="76"/>
    <w:bookmarkStart w:name="z17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77"/>
    <w:bookmarkStart w:name="z17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"Іздестіру жұмыстарын жүргізу үшін жер учаскелерін пайдалануға рұқсат беру" мемлекеттік көрсетілетін қызмет (бұдан әрі - мемлекеттік көрсетілетін қызмет) облыстың, аудандардың, облыстық маңызы бар қалалардың жергілікті атқарушы органдарымен (бұдан әрі - көрсетілетін қызметті беруші) жеке және заңды тұлғаларға (бұдан әрі - көрсетілетін қызметті алушы) тегін көрсетіледі. </w:t>
      </w:r>
    </w:p>
    <w:bookmarkEnd w:id="78"/>
    <w:bookmarkStart w:name="z17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</w:t>
      </w:r>
    </w:p>
    <w:bookmarkEnd w:id="79"/>
    <w:bookmarkStart w:name="z17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11050 тіркелген) бұйрығымен бекітілген "Жер қатынастары, геодезия және картография саласындағы мемлекеттік көрсетілетін қызметтердің стандарттарын бекіту туралы" мемлекеттік көрсетілетін қызмет стандарты (бұдан әрі - Стандарт) негізінде көрсетіледі.</w:t>
      </w:r>
    </w:p>
    <w:bookmarkEnd w:id="80"/>
    <w:bookmarkStart w:name="z17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"Азаматтарға арналған үкімет" мемлекеттік корпорациясы (бұдан әрі - Мемлекеттік корпорация) және "электрондық үкіметтің" www.egov.kz веб-порталы (бұдан әрі – портал) арқылы жүзеге асырылады.</w:t>
      </w:r>
    </w:p>
    <w:bookmarkEnd w:id="81"/>
    <w:bookmarkStart w:name="z17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электрондық және (немесе) қағаз түрінде.</w:t>
      </w:r>
    </w:p>
    <w:bookmarkEnd w:id="82"/>
    <w:bookmarkStart w:name="z18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көрсетілетін қызметті берушінің іздестіру жұмыстарын жүргізу үшін жер учаскесін пайдалануға рұқсат беру туралы шешімі не Стандарттың 10-тармағында көзделген негіздер бойынша мемлекеттік қызметті көрсетуден бас тарту туралы уәжді жауап.</w:t>
      </w:r>
    </w:p>
    <w:bookmarkEnd w:id="83"/>
    <w:bookmarkStart w:name="z18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электрондық және (немесе) қағаз түрінде.</w:t>
      </w:r>
    </w:p>
    <w:bookmarkEnd w:id="84"/>
    <w:bookmarkStart w:name="z18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bookmarkEnd w:id="85"/>
    <w:bookmarkStart w:name="z18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bookmarkEnd w:id="86"/>
    <w:bookmarkStart w:name="z18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bookmarkEnd w:id="87"/>
    <w:bookmarkStart w:name="z18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bookmarkEnd w:id="88"/>
    <w:bookmarkStart w:name="z18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bookmarkEnd w:id="89"/>
    <w:bookmarkStart w:name="z18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9 (тоғыз) жұмыс күн. Нәтижесі - мемлекеттік қызмет көрсету нәтижесін көрсетілетін қызметті берушінің басшысына қол қоюға жолдау; </w:t>
      </w:r>
    </w:p>
    <w:bookmarkEnd w:id="90"/>
    <w:bookmarkStart w:name="z18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bookmarkEnd w:id="91"/>
    <w:bookmarkStart w:name="z18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bookmarkEnd w:id="92"/>
    <w:bookmarkStart w:name="z19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bookmarkEnd w:id="93"/>
    <w:bookmarkStart w:name="z19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bookmarkEnd w:id="94"/>
    <w:bookmarkStart w:name="z19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bookmarkEnd w:id="95"/>
    <w:bookmarkStart w:name="z19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bookmarkEnd w:id="96"/>
    <w:bookmarkStart w:name="z19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bookmarkEnd w:id="97"/>
    <w:bookmarkStart w:name="z19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bookmarkEnd w:id="98"/>
    <w:bookmarkStart w:name="z19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bookmarkEnd w:id="99"/>
    <w:bookmarkStart w:name="z19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bookmarkEnd w:id="100"/>
    <w:bookmarkStart w:name="z19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bookmarkEnd w:id="101"/>
    <w:bookmarkStart w:name="z19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9-тармағына сәйкес Мемлекеттік корпорацияның қызметкері өтінішті қабылдаудан бас тартады және Стандарттың 2-қосымшасына сәйкес қолхат береді), көрсетілетін қызметті берушіге қабылданған құжаттарды жолдайды - 15 (он бес) минут;</w:t>
      </w:r>
    </w:p>
    <w:bookmarkEnd w:id="102"/>
    <w:bookmarkStart w:name="z20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bookmarkEnd w:id="103"/>
    <w:bookmarkStart w:name="z20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bookmarkEnd w:id="104"/>
    <w:bookmarkStart w:name="z20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bookmarkEnd w:id="105"/>
    <w:bookmarkStart w:name="z20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корпорацияның қызметкері мемлекеттік қызмет көрсету нәтижесін көрсетілетін қызметті алушыға береді - 15 (он бес) минут.</w:t>
      </w:r>
    </w:p>
    <w:bookmarkEnd w:id="106"/>
    <w:bookmarkStart w:name="z20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Жүгіну тәртібін және портал арқылы мемлекеттік қызмет көрсету кезінде көрсетілетін қызметті беруші мен көрсетілетін қызметті алушының рәсімдерінің (іс-қимылдарының) бірізділігін сипаттау:</w:t>
      </w:r>
    </w:p>
    <w:bookmarkEnd w:id="107"/>
    <w:bookmarkStart w:name="z20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алушы порталда тіркеледі, ЭЦҚ-мен қол қойылған электрондық құжат нысанындағы сұрау салуды жолдайды;</w:t>
      </w:r>
    </w:p>
    <w:bookmarkEnd w:id="108"/>
    <w:bookmarkStart w:name="z20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алушының "жеке кабинетіне" ЭЦҚ-мен расталған электронды құжат нысанында мемлекеттік қызметті көрсету үшін сұратудың қабылданғаны туралы хабарлама-есеп жолданады;</w:t>
      </w:r>
    </w:p>
    <w:bookmarkEnd w:id="109"/>
    <w:bookmarkStart w:name="z20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сұрау салуды қабылдағаннан кейін,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"Іздестіру жұмыстарын жүргізу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үшін жер учаскелерін пайдалануға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рұқсат беру" мемлекеттік көрсетілетін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қызмет регламентіне қосымша</w:t>
            </w:r>
          </w:p>
        </w:tc>
      </w:tr>
    </w:tbl>
    <w:bookmarkStart w:name="z21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End w:id="111"/>
    <w:bookmarkStart w:name="z21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26.06.2019 </w:t>
      </w:r>
      <w:r>
        <w:rPr>
          <w:rFonts w:ascii="Times New Roman"/>
          <w:b w:val="false"/>
          <w:i w:val="false"/>
          <w:color w:val="ff0000"/>
          <w:sz w:val="28"/>
        </w:rPr>
        <w:t>№ 259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105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"Суармалы егiстiктi алқаптардың суарылмайтын түрiне ауыстыруға рұқсат беру" мемлекеттік көрсетілетін қызмет регламенті</w:t>
      </w:r>
    </w:p>
    <w:bookmarkEnd w:id="113"/>
    <w:bookmarkStart w:name="z21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114"/>
    <w:bookmarkStart w:name="z22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"Суармалы егiстiктi алқаптардың суарылмайтын түрiне ауыстыруға рұқсат беру" мемлекеттік көрсетілетін қызмет (бұдан әрі - мемлекеттік көрсетілетін қызмет) облыстың жергілікті атқарушы органымен (бұдан әрі - көрсетілетін қызметті беруші) жеке және заңды тұлғаларға (бұдан әрі - көрсетілетін қызметті алушы) тегін көрсетіледі. </w:t>
      </w:r>
    </w:p>
    <w:bookmarkEnd w:id="115"/>
    <w:bookmarkStart w:name="z22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272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11050 тіркелген) бұйрығымен бекітілген "Жер қатынастары, геодезия және картография саласындағы мемлекеттік көрсетілетін қызметтердің стандарттарын бекіту туралы" мемлекеттік көрсетілетін қызмет стандарты (бұдан әрі - Стандарт) негізінде көрсетіледі.</w:t>
      </w:r>
    </w:p>
    <w:bookmarkEnd w:id="116"/>
    <w:bookmarkStart w:name="z22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көрсетілетін қызметті берушінің және (немесе) аудандардың жергілікті атқарушы органдарының кеңсесі және "электрондық үкіметтің" www.egov.kz веб-порталы (бұдан әрі – портал) арқылы жүзеге асырылады.</w:t>
      </w:r>
    </w:p>
    <w:bookmarkEnd w:id="117"/>
    <w:bookmarkStart w:name="z22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электрондық және (немесе) қағаз түрінде.</w:t>
      </w:r>
    </w:p>
    <w:bookmarkEnd w:id="118"/>
    <w:bookmarkStart w:name="z22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көрсетілетін қызметті берушінің суармалы егiстiктi алқаптардың суарылмайтын түрiне ауыстыру туралы шешімі не Стандарттың 10-тармағында көзделген негіздер бойынша мемлекеттік қызметті көрсетуден бас тарту туралы уәжді жауап.</w:t>
      </w:r>
    </w:p>
    <w:bookmarkEnd w:id="119"/>
    <w:bookmarkStart w:name="z22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электрондық және (немесе) қағаз түрінде.</w:t>
      </w:r>
    </w:p>
    <w:bookmarkEnd w:id="120"/>
    <w:bookmarkStart w:name="z22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bookmarkEnd w:id="121"/>
    <w:bookmarkStart w:name="z22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bookmarkEnd w:id="122"/>
    <w:bookmarkStart w:name="z22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bookmarkEnd w:id="123"/>
    <w:bookmarkStart w:name="z22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bookmarkEnd w:id="124"/>
    <w:bookmarkStart w:name="z23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bookmarkEnd w:id="125"/>
    <w:bookmarkStart w:name="z23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29 (жиырма тоғыз) күнтізбелік күн. Нәтижесі - мемлекеттік қызмет көрсету нәтижесін көрсетілетін қызметті берушінің басшысына қол қоюға жолдау; </w:t>
      </w:r>
    </w:p>
    <w:bookmarkEnd w:id="126"/>
    <w:bookmarkStart w:name="z23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bookmarkEnd w:id="127"/>
    <w:bookmarkStart w:name="z23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bookmarkEnd w:id="128"/>
    <w:bookmarkStart w:name="z23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bookmarkEnd w:id="129"/>
    <w:bookmarkStart w:name="z23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bookmarkEnd w:id="130"/>
    <w:bookmarkStart w:name="z23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bookmarkEnd w:id="131"/>
    <w:bookmarkStart w:name="z23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bookmarkEnd w:id="132"/>
    <w:bookmarkStart w:name="z23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bookmarkEnd w:id="133"/>
    <w:bookmarkStart w:name="z23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bookmarkEnd w:id="134"/>
    <w:bookmarkStart w:name="z240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bookmarkEnd w:id="135"/>
    <w:bookmarkStart w:name="z24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bookmarkEnd w:id="136"/>
    <w:bookmarkStart w:name="z24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Жүгіну тәртібін және портал арқылы мемлекеттік қызмет көрсету кезінде көрсетілетін қызметті беруші мен көрсетілетін қызметті алушының рәсімдерінің (іс-қимылдарының) бірізділігін сипаттау:</w:t>
      </w:r>
    </w:p>
    <w:bookmarkEnd w:id="137"/>
    <w:bookmarkStart w:name="z24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алушы порталда тіркеледі, ЭЦҚ-мен қол қойылған электрондық құжат нысанындағы сұрау салуды жолдайды;</w:t>
      </w:r>
    </w:p>
    <w:bookmarkEnd w:id="138"/>
    <w:bookmarkStart w:name="z24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алушының "жеке кабинетіне" ЭЦҚ-мен расталған электронды құжат нысанында мемлекеттік қызметті көрсету үшін сұратудың қабылданғаны туралы хабарлама-есеп жолданады;</w:t>
      </w:r>
    </w:p>
    <w:bookmarkEnd w:id="139"/>
    <w:bookmarkStart w:name="z24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сұрау салуды қабылдағаннан кейін,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"Суармалы егiстiктi алқаптардың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суарылмайтын түрiне ауыстыруға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рұқсат беру" мемлекеттік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көрсетілетін қызмет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регламентіне қосымша</w:t>
            </w:r>
          </w:p>
        </w:tc>
      </w:tr>
    </w:tbl>
    <w:bookmarkStart w:name="z25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End w:id="141"/>
    <w:bookmarkStart w:name="z2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21.02.2017 </w:t>
      </w:r>
      <w:r>
        <w:rPr>
          <w:rFonts w:ascii="Times New Roman"/>
          <w:b w:val="false"/>
          <w:i w:val="false"/>
          <w:color w:val="ff0000"/>
          <w:sz w:val="28"/>
        </w:rPr>
        <w:t>№ 68</w:t>
      </w:r>
      <w:r>
        <w:rPr>
          <w:rFonts w:ascii="Times New Roman"/>
          <w:b w:val="false"/>
          <w:i w:val="false"/>
          <w:color w:val="ff0000"/>
          <w:sz w:val="28"/>
        </w:rPr>
        <w:t xml:space="preserve">; 12.11.2019 </w:t>
      </w:r>
      <w:r>
        <w:rPr>
          <w:rFonts w:ascii="Times New Roman"/>
          <w:b w:val="false"/>
          <w:i w:val="false"/>
          <w:color w:val="ff0000"/>
          <w:sz w:val="28"/>
        </w:rPr>
        <w:t>№ 499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қаулыларымен (алғашқы ресми жарияланған күнінен кейін күнтізбелік он күн өткен соң қолданысқа енгізіледі).</w:t>
      </w:r>
    </w:p>
    <w:bookmarkStart w:name="z19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"Ауыл шаруашылығы алқаптарын бір түрден екінші түрге ауыстыруға түпкілікті шешім беру" мемлекеттік көрсетілетін қызмет регламенті</w:t>
      </w:r>
    </w:p>
    <w:bookmarkEnd w:id="143"/>
    <w:bookmarkStart w:name="z2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Жалпы ережелер</w:t>
      </w:r>
    </w:p>
    <w:bookmarkEnd w:id="144"/>
    <w:bookmarkStart w:name="z2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"Ауыл шаруашылығы алқаптарын бір түрден екінші түрге ауыстыруға түпкілікті шешім беру" мемлекеттік көрсетілетін қызмет (бұдан әрі - мемлекеттік көрсетілетін қызмет) аудандардың және облыстық маңызы бар қалалардың жергілікті атқарушы органдарымен (бұдан әрі - көрсетілетін қызметті беруші) жеке және заңды тұлғаларға (бұдан әрі - көрсетілетін қызметті алушы) тегін көрсетіледі.</w:t>
      </w:r>
    </w:p>
    <w:bookmarkEnd w:id="145"/>
    <w:bookmarkStart w:name="z2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</w:t>
      </w:r>
    </w:p>
    <w:bookmarkEnd w:id="146"/>
    <w:bookmarkStart w:name="z2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Ұлттық экономика министрінің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271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11052 тіркелген) бұйрығымен бекітілген "Ауыл шаруашылығы алқаптарын бір түрден екінші түрге ауыстыруға түпкілікті шешім беру" мемлекеттік көрсетілетін қызмет стандарты (бұдан әрі - Стандарт) негізінде көрсетіледі.</w:t>
      </w:r>
    </w:p>
    <w:bookmarkEnd w:id="147"/>
    <w:bookmarkStart w:name="z2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Өтінішті қабылдау және мемлекеттік қызметті көрсету нәтижесін беру "Азаматтарға арналған үкімет" мемлекеттік корпорациясы (бұдан әрі - Мемлекеттік корпорация) арқылы жүзеге асырылады. </w:t>
      </w:r>
    </w:p>
    <w:bookmarkEnd w:id="148"/>
    <w:bookmarkStart w:name="z2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қағаз түрінде.</w:t>
      </w:r>
    </w:p>
    <w:bookmarkEnd w:id="149"/>
    <w:bookmarkStart w:name="z2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Мемлекеттiк қызметті көрсету нәтижесі: көрсетілетін қызметті берушінің ауыл шаруашылығы алқаптарын бір түрден екінші түрге ауыстыру туралы рұқсаты не Стандарттың 10-тармағында көзделген негіздер бойынша мемлекеттік қызметті көрсетуден бас тарту туралы уәжді жауап. </w:t>
      </w:r>
    </w:p>
    <w:bookmarkEnd w:id="150"/>
    <w:bookmarkStart w:name="z2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қағаз түрінде.</w:t>
      </w:r>
    </w:p>
    <w:bookmarkEnd w:id="151"/>
    <w:bookmarkStart w:name="z2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bookmarkEnd w:id="152"/>
    <w:bookmarkStart w:name="z2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bookmarkEnd w:id="153"/>
    <w:bookmarkStart w:name="z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(іс-қимылдың) нәтижесі:</w:t>
      </w:r>
    </w:p>
    <w:bookmarkEnd w:id="154"/>
    <w:bookmarkStart w:name="z3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bookmarkEnd w:id="155"/>
    <w:bookmarkStart w:name="z3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bookmarkEnd w:id="156"/>
    <w:bookmarkStart w:name="z3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 – 28 (жиырма сегіз) күнтізбелік күн. Нәтижесі - мемлекеттік қызмет көрсету нәтижесін көрсетілетін қызметті берушінің басшысына қол қоюға жолдау; </w:t>
      </w:r>
    </w:p>
    <w:bookmarkEnd w:id="157"/>
    <w:bookmarkStart w:name="z3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bookmarkEnd w:id="158"/>
    <w:bookmarkStart w:name="z3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bookmarkEnd w:id="159"/>
    <w:bookmarkStart w:name="z3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bookmarkEnd w:id="160"/>
    <w:bookmarkStart w:name="z3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bookmarkEnd w:id="161"/>
    <w:bookmarkStart w:name="z3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bookmarkEnd w:id="162"/>
    <w:bookmarkStart w:name="z3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bookmarkEnd w:id="163"/>
    <w:bookmarkStart w:name="z4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bookmarkEnd w:id="164"/>
    <w:bookmarkStart w:name="z4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bookmarkEnd w:id="165"/>
    <w:bookmarkStart w:name="z42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bookmarkEnd w:id="166"/>
    <w:bookmarkStart w:name="z4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bookmarkEnd w:id="167"/>
    <w:bookmarkStart w:name="z4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bookmarkEnd w:id="168"/>
    <w:bookmarkStart w:name="z4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11-тармағына сәйкес Мемлекеттік корпорацияның қызметкері өтінішті қабылдаудан бас тартады және Стандарттың 3-қосымшасына сәйкес қолхат береді), көрсетілетін қызметті берушіге қабылданған құжаттарды жолдайды - 15 (он бес) минут;</w:t>
      </w:r>
    </w:p>
    <w:bookmarkEnd w:id="169"/>
    <w:bookmarkStart w:name="z4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bookmarkEnd w:id="170"/>
    <w:bookmarkStart w:name="z4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bookmarkEnd w:id="171"/>
    <w:bookmarkStart w:name="z4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bookmarkEnd w:id="172"/>
    <w:bookmarkStart w:name="z4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Мемлекеттік корпорацияның қызметкері мемлекеттік қызмет көрсету нәтижесін көрсетілетін қызметті алушыға береді - 15 (он бес) минут. </w:t>
      </w:r>
    </w:p>
    <w:bookmarkEnd w:id="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"Ауыл шаруашылығы алқаптарын бір түрден екінші түрге ауыстыруға түпкілікті шешім беру" мемлекеттік көрсетілетін қызмет регламентіне қосымша</w:t>
            </w:r>
          </w:p>
        </w:tc>
      </w:tr>
    </w:tbl>
    <w:bookmarkStart w:name="z5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End w:id="174"/>
    <w:bookmarkStart w:name="z5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облысы әкімдігінің 2015 жылғы "21" тамыздағы № 376 қаулысымен бекітілген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Регламент жаңа редакцияда - Алматы облысы әкімдігінің 06.05.2019 </w:t>
      </w:r>
      <w:r>
        <w:rPr>
          <w:rFonts w:ascii="Times New Roman"/>
          <w:b w:val="false"/>
          <w:i w:val="false"/>
          <w:color w:val="ff0000"/>
          <w:sz w:val="28"/>
        </w:rPr>
        <w:t>№ 177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"Елді мекен шегінде объект салу үшін жер учаскесін беру" мемлекеттік көрсетілетін қызмет регламенті 1. Жалпы ережелер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"Елді мекен шегінде объект салу үшін жер учаскесін беру" мемлекеттік көрсетілетін қызмет (бұдан әрі - мемлекеттік көрсетілетін қызмет) облыстың, аудандардың, облыстық маңызы бар қалалардың, аудандық маңызы бар қалалардың жергілікті атқарушы органдарымен, кенттердің, ауылдардың, ауылдық округтердің әкімдерімен (бұдан әрі - көрсетілетін қызметті беруші) жеке және заңды тұлғаларға (бұдан әрі - көрсетілетін қызметті алушы) тегін көрсетіледі.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көрсетілетін қызмет Қазақстан Республикасы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Ұлттық экономика министрінің міндетін атқарушының 2015 жылғы 27 наурыздағы </w:t>
      </w:r>
      <w:r>
        <w:rPr>
          <w:rFonts w:ascii="Times New Roman"/>
          <w:b w:val="false"/>
          <w:i w:val="false"/>
          <w:color w:val="000000"/>
          <w:sz w:val="28"/>
        </w:rPr>
        <w:t>№ 270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11051 тіркелген) бұйрығымен бекітілген "Елді мекен шегінде объект салу үшін жер учаскесін беру" мемлекеттік көрсетілетін қызмет стандарты (бұдан әрі - Стандарт) негізінде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 қабылдау және мемлекеттік қызметті көрсету нәтижесін беру "Азаматтарға арналған үкімет" мемлекеттік корпорациясы (бұдан әрі - Мемлекеттік корпорация) және "электрондық үкіметтің" www.egov.kz веб-порталы (бұдан әрі – портал) арқылы жүзеге асырылады.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Мемлекеттік қызметті көрсету нысаны: электрондық және (немесе) қағаз түрінде.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Мемлекеттiк қызметті көрсету нәтижесі: жер-кадастр жоспарын қоса бере отырып, жер учаскесіне жер пайдалану құқығын беру туралы көрсетілетін қызметті берушінің шешімі не Стандарттың 10-тармағында көзделген негіздер бойынша мемлекеттік қызметті көрсетуден бас тарту туралы уәжді жауап.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беру нысаны: қағаз түрінде.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процесінде көрсетілетін қызметті берушiнiң құрылымдық бөлiмшелерiнiң (қызметкерлерінің) iс-әрекеттерінің тәртiбiн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Көрсетілетін қызметті алушының Стандарттың 9-тармағына сәйкес құжаттар топтамасымен жүгінуі, мемлекеттік қызмет көрсету бойынша рәсімді (іс-қимылды) бастау үшін негіздеме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Мемлекеттік қызмет көрсету процесінің құрамына кіретін әрбір рәсімнің (іс-қимылдың) мазмұны, оны орындаудың ұзақтығы және мемлекеттік қызметті көрсету рәсімінің (і-қимылдың) нәтижесі: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құжаттарды қабылдау, тіркеу және көрсетілетін қызметті берушінің басшысына бұрыштама қоюға жолдау – 15 (он бес) минут. Нәтижесі - көрсетілетін қызметті берушінің басшысына жолдау;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құжаттарды қарау және көрсетілетін қызметті берушінің жауапты орындаушысын анықтау – 3 (үш) сағат. Нәтижесі - көрсетілетін қызметті берушінің жауапты орындаушысын анықтау;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орындаушысымен құжаттарды қарау, мемлекеттік қызмет көрсету нәтижесін рәсімдеу және көрсетілетін қызметті берушінің басшысына қол қоюға жолдау: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1-кезең: келісуші органдар мен ұйымдардың оң қорытындылары бар жер учаскесін таңдау актісін дайындау – 27 (жиырма жеті) жұмыс күн;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2-кезең: түпкілікті таңдау актісін келісу және көрсетілетін қызметті алушының жер-кадастрлық жұмыстар жөніндегі көрсетілетін қызмет үшін ақы төлеуі кезінде - жер учаскесіне жер пайдалану құқығын беру туралы шешім шығару – 22 (жиырма екі) жұмыс күн. Нәтижесі - мемлекеттік қызмет көрсету нәтижесін көрсетілетін қызметті берушінің басшысына қол қоюға жолдау;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қызмет көрсету нәтижесіне қол қою және көрсетілетін қызметті берушінің жауапты орындаушысына жолдау – 4 (төрт) сағат. Нәтижесі - мемлекеттік қызмет көрсету нәтижесін көрсетілетін қызметті берушінің жауапты орындаушысына жолдау;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қызмет көрсету нәтижесін беру – 15 (он бес) минут. Нәтижесі - мемлекеттік қызмет көрсету нәтижесін беру.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процесінде құрылымдық бөлiмшелер (қызметкерлер) мен көрсетілетін қызметті берушінің өзара iс-қимыл тәртiбiн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Мемлекеттiк қызмет көрсету процесінде қатысатын қызметті берушінің құрылымдық бөлiмшелерінің (қызметкерлерінің) тiзбесі: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кеңсе қызметкері;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Құрылымдық бөлімшелердің (жұмыскерлердің) арасындағы рәсімдердің (іс-қимылдың) бірізділігін сипаттау осы регламенттің қосымшасында "Мемлекеттік қызмет көрсетудің бизнес-процестерінің анықтамалығы" келтірілген.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Мемлекеттік корпорациямен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Мемлекеттік көрсетілетін қызметті алу үшін көрсетілетін қызметті алушы Мемлекеттік корпорацияға Стандарттың 9-тармағына сәйкес құжаттар топтамасын ұсынады.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Мемлекеттік қызмет көрсетудің нәтижесін Мемлекеттік корпорация арқылы алу процесінің сипаттамасы, оның ұзақтығы: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корпорацияның қызметкері құжаттарды қабылдайды, тиісті құжаттардың қабылдағаны туралы қолхат береді (Стандарттың 9-тармағына сәйкес Мемлекеттік корпорацияның қызметкері өтінішті қабылдаудан бас тартады және Стандарттың 2-қосымшасына сәйкес қолхат береді), көрсетілетін қызметті берушіге қабылданған құжаттарды жолдайды - 15 (он бес)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Мемлекеттік корпорацияның қызметкері көрсетілетін қызметті берушіге қабылданған құжаттарды жолдайды - 3 (үш) сағат;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Мемлекеттік корпорацияның қызметкері көрсетілетін қызметті берушіден мемлекеттік қызмет көрсету нәтижесін алады - 3 (үш) сағат;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Мемлекеттік корпорацияның қызметкері мемлекеттік қызмет көрсету нәтижесін көрсетілетін қызметті алушыға береді - 15 (он бес)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Жүгіну тәртібін және портал арқылы мемлекеттік қызмет көрсету кезінде көрсетілетін қызметті беруші мен көрсетілетін қызметті алушының рәсімдерінің (іс-қимылдарының) бірізділігін сипаттау: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алушы порталда тіркеледі, ЭЦҚ-мен қол қойылған электрондық құжат нысанындағы сұрау салуды жолдайды;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алушының "жеке кабинетіне" ЭЦҚ-мен расталған электронды құжат нысанында мемлекеттік қызметті көрсету үшін сұратудың қабылданғаны туралы хабарлама-есеп жолданады;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сұрау салуды қабылдағаннан кейін, мемлекеттік қызметті көрсету процесінде көрсетілетін қызметті берушінің құрылымдық бөлімшелерінің іс-қимыл тәртібі осы регламенттің 5-тармағына сәйкес жүзеге асырылады.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"Елді мекен шегінде объект салу үшін жер учаскесін беру" мемлекеттік көрсетілетін қызмет регламентіне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бизнес-процестерінің анықтамалығы</w:t>
      </w:r>
    </w:p>
    <w:bookmarkStart w:name="z6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