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de79" w14:textId="ba9d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сәуір-маусымында және казан-желтоқсанында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30 наурыздағы № 97 қаулысы. Ақтөбе облысының Әділет департаментінде 2015 жылғы 05 мамырда № 4318 болып тіркелді. Күші жойылды - Ақтөбе облысы Шалқар ауданы әкімдігінің 2016 жылғы 05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Шалқар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жылдың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13 наурыздағы № 135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Қазақстан Республикасы Президентінің 2015 жылғы 20 ақпандағы № 101 Жарлығын іске асыру туралы" қаулысына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жылдың сәуір-маусымында және қазан-желтоқсанында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Ақтөбе облысының денсаулық сақтау басқармасы" мемлекеттік мекемесінің шаруашылық жүргізу құқығындағы "Шалқар аудандық орталық ауруханасы" мемлекеттік коммуналдық кәсіпорыны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Ақтөбе облысының ішкі істер департаменті Шалқар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қорғаныс министрлігінің "Ақтөбе облысы Шалқар ауданының қорғаныс істері жөніндегі бөлімі" республикалық мемлекеттік мекемесі,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өзгерістер енгізілді – Ақтөбе облысы Шалқар ауданы әкімдігінің 23.09.2015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жылдың сәуір-маусымында және қазан-желтоқсанында азаматтарды мерзімді әскери қызметке шақыруды жүргізу кестелері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Д.Қарашолақоваға және Қазақстан Республикасының қорғаныс министрлігінің "Ақтөбе облысы Шалқар ауданының қорғаныс істері жөніндегі бөлімі" республикалық мемлекеттік мекемесінің бастығының міндетін уақытша атқарушы Е.Бисенгалиевке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тармақ жаңа редакцияда - Ақтөбе облысы Шалқар ауданы әкімдігінің 23.09.2015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30 наурыздағы № 97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жылдың сәуір-маусымында азаматтарды мерзімді әскери 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12"/>
        <w:gridCol w:w="2988"/>
        <w:gridCol w:w="2988"/>
        <w:gridCol w:w="2107"/>
      </w:tblGrid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30 наурыздағы № 97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жылдың қазан-желтоқсанында азаматтарды мерзімді әскери 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12"/>
        <w:gridCol w:w="2988"/>
        <w:gridCol w:w="2988"/>
        <w:gridCol w:w="2107"/>
      </w:tblGrid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Шақырылушы-лардың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