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72a26f" w14:textId="472a26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2015 жылдың сәуiр-маусымында және қазан-желтоқсанында азаматтарды мерзімді әскери қызметке шақыруды жүргізуді ұйымдастыру және қамтамасыз ету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Қарғалы ауданының әкімдігінің 2015 жылғы 18 наурыздағы № 72 қаулысы. Ақтөбе облысының Әділет департаментінде 2015 жылғы 06 сәуірде № 4284 болып тіркелді. Мерзімі өткендіктен қолданыс тоқтатылды</w:t>
      </w:r>
    </w:p>
    <w:p>
      <w:pPr>
        <w:spacing w:after="0"/>
        <w:ind w:left="0"/>
        <w:jc w:val="both"/>
      </w:pPr>
      <w:bookmarkStart w:name="z248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2001 жылғы 23 қаңтардағы "Қазақстан Республикасындағы жергiлiктi мемлекеттiк басқару және өзiн-өзi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 31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2012 жылғы 16 ақпандағы "Әскери қызмет және әскери қызметшілердің мәртебесі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 27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Президентiнiң 2015 жылғы 20 ақпандағы № 1011 "Әскери қызметтің белгіленген мерзiмiн өткерген мерзiмдi әскери қызметтегi әскери қызметшiлердi запасқа шығару және Қазақстан Республикасының азаматтарын 2015 жылдың сәуiр-маусымында және қазан-желтоқсанында мерзiмдi әскери қызметке кезектi шақыру туралы"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Жарлығына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Үкiметiнiң 2015 жылғы 13 наурыздағы № 135 "Әскери қызметтің белгіленген мерзімін өткерген мерзiмдi әскери қызметтегi әскери қызметшiлердi запасқа шығару және Қазақстан Республикасының азаматтарын 2015 жылдың сәуiр-маусымында және қазан-желтоқсанында кезектi мерзiмдi әскери қызметке шақыру туралы" Қазақстан Республикасы Президентiнiң 2015 жылғы 20 ақпандағы № 1011 Жарлығын iске асыру туралы" қаулысына сәйкес, </w:t>
      </w:r>
      <w:r>
        <w:rPr>
          <w:rFonts w:ascii="Times New Roman"/>
          <w:b w:val="false"/>
          <w:i w:val="false"/>
          <w:color w:val="000000"/>
          <w:sz w:val="28"/>
        </w:rPr>
        <w:t xml:space="preserve">Қарғалы ауданының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2015 жылдың сәуір-маусымында және қазан-желтоқсанында әскерге шақыруды кейінге қалдыруға немесе одан босатылуға құқығы жоқ он сегіз жастан жиырма жеті жасқа дейінгі ер азаматтарды, сондай-ақ оқу орындарынан шығарылған, жиырма жеті жасқа толмаған және әскерге шақыру бойынша әскери қызметтің белгіленген мерзімдерін өткермеген азаматтарды мерзімді әскери қызметке шақыруды жүргізу ұйымдастырылсын және қамтамасыз етілсін. </w:t>
      </w:r>
    </w:p>
    <w:bookmarkEnd w:id="1"/>
    <w:bookmarkStart w:name="z25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Шақыруды жүргізу жөніндегі іс-шараларды орындауға байланысты шығындар жергілікті бюджет қаржылары есебінен жүзеге асырылсын.</w:t>
      </w:r>
    </w:p>
    <w:bookmarkEnd w:id="2"/>
    <w:bookmarkStart w:name="z25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Ұсынылсын: 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"Қарғалы аудандық орталық ауруханасы" мемлекеттік коммуналдық қазыналық кәсіпорны (Б.Жаржанов - келісім бойынша) шақыру бойынша іс-шараларды жүргізсін;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"Қарғалы ауданының ішкі істер бөлімі" мемлекеттік мекемесіне А.Пірмағанбетов - келісім бойынша) әскери міндеттерін орындаудан жалтарған азаматтарды іздестіруді және ұстауды жүзеге асырсын;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"Қарғалы ауданының қорғаныс істері жөніндегі бөлімі" мемлекеттік мекемесі (Д.Кенжебаев - келісім бойынша) мемлекеттік мекемелермен бірлесіп, Қазақстан Республикасының заңнамасымен көзделген құзыреті шегінде шақыруға байланысты іс-шараларды ұйымдастыруды және жүргізуді қамтамасыз етсін.</w:t>
      </w:r>
    </w:p>
    <w:bookmarkStart w:name="z25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Ауылдық округтер әкiмдерi, кәсіпорындар, мекемелер, ұйымдар және оқу орындарының басшылары шақырылушыларға оларды шақыру учаскесіне шақырылғаны туралы хабарлауды және осы шақыру бойынша адамдардың дер кезінде келуін қамтамасыз етсін. </w:t>
      </w:r>
    </w:p>
    <w:bookmarkEnd w:id="4"/>
    <w:bookmarkStart w:name="z25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қаулының орындалуын бақылау аудан әкімінің орынбасары І.Тынымгереевке және "Қарғалы ауданының қорғаныс істері жөніндегі бөлімі" мемлекеттік мекемесінің бастығы Д.Кенжебаевқа жүктелсін.</w:t>
      </w:r>
    </w:p>
    <w:bookmarkEnd w:id="5"/>
    <w:bookmarkStart w:name="z25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Осы қаулы оның алғашқы ресми жарияланған күнінен бастап қолданысқа енгізіледі және 2015 жылдың 1 сәуірінен бастап туындаған құқықтық қатынастарға таралады.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әкімі</w:t>
            </w:r>
          </w:p>
          <w:bookmarkEnd w:id="7"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Р.Сыдықов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