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c8f8" w14:textId="564c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2015 жылғы 5 маусымдағы № 81 қаулысы. Ақтөбе облысының Әділет департаментінде 2015 жылғы 10 шілдеде № 4430 болып тіркелді. Күші жойылды - Ақтөбе облысы Ырғыз ауданы әкімдігінің 2016 жылғы 25 сәуірдегі № 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Ырғыз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ауданы аумағында көшпелі сауданы жүзеге асыру үшін арнайы бөлінген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 Қызбергеновке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5 маусымдағы № 81 қаулысына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аумағында көшпелі сауданы жүзеге асыру үшін арнайы бөлінген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759"/>
        <w:gridCol w:w="9516"/>
      </w:tblGrid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Қ.Қойыртбаев көшесі ("Жолжан" базарының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Қ.Қойыртбаев көшесі ("Қасымхан" сауда үйінің ауданы)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Т.Жүргенов көшесі ("Бозғыл" және "Меруерт" дүкендерінің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Ж.Шайқақов көшесі ("Науат"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Жүсіпов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Тәуелсіздігіне 20 жыл көшесі (№ 2 және № 6 үйлерінің арасында)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Құмтоғай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Ө.Құдайбергенов көшесі (Орталық алаң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Д.Сарин көшесі ("Нұр-Иба"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Тәуелсіздігіне 20 жыл көшесі ("Айсұлу"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Қ,Құлмырзин көшесі ("Азамат"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(дәрігерлік амбулаторияның қасында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Қ.Тоқбаев көшесі ("Аружан"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Жүргенов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Әбу ата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К.Рспанбетов көшесі (№ 1 үйдің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С.Сатанов көшесі (ауылдық клубтың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Тәуіп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("Нариман"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Кұтикөл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П.Төрегелдин көшесі (бұрынғы "Қазпочта" ғимаратының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А.Қантайұлы көшесі (су айдауыш мұнараның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Т.Манасов көшесі (телемұнараның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Тәуелсіздігіне 20 жыл көшесі ("Ақбота" дүкенінің қасында)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