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9341" w14:textId="be39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Кәсіби өртке қарсы қызметтердің мамандарын арнайы даярлау бойынша оқыту курстарының бағдарламасын, сондай-ақ оларды бітіргені туралы куәліктің үлгісін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2015 жылғы 24 қаңтардағы № 48 бұйрығы. Қазақстан Республикасының Әділет министрлігінде 2015 жылы 4 наурызда № 10382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тақырыбы жаңа редакцияда - ҚР Төтенше жағдайлар министрінің 29.07.2025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Қазақстан Республикасы Заңының 12-бабының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Төтенше жағдайлар министрінің 29.07.2025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Кәсіби өртке қарсы қызметтердің мамандарын арнайы даярлау бойынша оқыту курстарының бағдарламасы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Кәсіби өртке қарсы қызметтердің мамандарын арнайы даярлау бойынша оқыту курстарын бітіргені туралы куәліктің үлгісі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Төтенше жағдайлар министрінің 29.07.2025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Ішкі істер министрлігінің Төтенше жағдайлар комитеті (В.В. Петров) заңда белгiленген тәртiппен: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Әдiлет министрлiгiнде мемлекеттiк тiркеудi;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мемлекеттiк тіркегеннен кейін күнтiзбелiк он күн iшiнде мерзiмдi баспа басылымдарында және "Әдiлет" ақпараттық-құқықтық жүйесiнде ресми жариялауға жолдауды;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Iшкi iстер министрлiгiнiң интернет-ресурсында орналастыруды қамтамасыз етсiн.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"Мемлекеттік емес өртке қарсы қызметтердің мамандарын арнайы даярлау бойынша оқыту курстарының бағдарламасын бекіту туралы" Қазақстан Республикасы Төтенше жағдайлар министрінің 2014 жылғы 23 мамырдағы № 253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реестрінде № 9494 болып тіркелген, Қазақстан Республикасының нормативтік құқықтық актілердің "Әділет" ақпараттық-құқықтық жүйесінде 2014 жылғы 18 маусымда жарияланған).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Ішкі істер министрінің орынбасары В.К. Божкоға жүктелсін.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 генерал-лейтенанты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Кәсіби өртке қарсы қызметтердің мамандарын арнайы даярлау бойынша оқыту курстарының бағдарламасы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ҚР Төтенше жағдайлар министрінің 29.07.2025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Кәсіби өртке қарсы қызметтердің мамандарын арнайы даярлау бойынша оқыту курстарының бағдарламасы (бұдан әрі – Бағдарлама) оқытылатын лауазымдар санаты мен оқытудың тақырыптық жоспарларын айқындайды.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Төтенше жағдайлар министрінің 29.07.2025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Алып тасталды - ҚР Төтенше жағдайлар министрінің 26.12.2022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Оқушылардың санаттары мынадай мамандықтар бойынша бөлінеді: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өрт сөндірушілер.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Оқыту осы Бағдарламаға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өрт сөндірушілерді алғашқы даярлаудың тақырыптық жоспары бойынша жүргізіледі;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негізгі және арнайы мақсаттағы өрт сөндіру автомашиналарының жүргізушілері. Оқыту осы Бағдарламаға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негізгі және арнайы мақсаттағы өрт сөндіру автомашиналарының жүргізушілерін алғашқы даярлаудың тақырыптық жоспары бойынша жүргізіледі;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радиотелефонистер.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Оқыту осы Бағдарламаға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радиотелефонистерді алғашқы даярлаудың тақырыптық жоспары бойынша жүргізіледі;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өрттің алдын алу нұсқаушылары.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Оқыту осы Бағдарламаға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өрттің алдын алу нұсқаушыларын алғашқы даярлаудың тақырыптық жоспары бойынша жүргізіледі; 5) газ-түтіннен қорғау қызметінің шеберлері.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Оқыту осы Бағдарламаға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газ-түтіннен қорғау қызметі шеберлерін даярлаудың тақырыптық жоспары бойынша жүргізіледі.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ҚР Төтенше жағдайлар министрінің 20.06.2022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өртке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қызметтердің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даярлау бойынша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курстарының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1-қосымшаның жоғарғы оң жақ бұрышы жаңа редакцияда - ҚР Төтенше жағдайлар министрінің 29.07.2025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Өрт сөндірушілерді алғашқы даярлаудың тақырыптық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ҚР Төтенше жағдайлар министрінің 20.06.2022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бұйрығымен; өзгеріс енгізілді - ҚР Төтенше жағдайлар министрінің м.а. 19.06.2026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Бөлімдер мен тақырыптардың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сөндірушілер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Сыныптық-топтық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Өрт қауіпсіздігі саласындағы нормативтік-құқықтық база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Объектідегі өртке қарсы қызмет бөлімшелерінің қызметін реттейтін заңдар және нормативтік құқықтық актілер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Өрттің алдын алу дайындығы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құрылыстардың өрт қауіпсіздігін қамтамасыз ететін жалпы қағидаттар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материалдарының түрлері және олардың жанғыштығы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Күзетілетін объектілердегі өрт қауіпсіздігінің жалпы шаралары. От және жөндеу жұмыстары өндірісіндегі өртке қарсы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Күзетілетін объектілердегі өрт қауіпсіздігі қағидалары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және сыртқы өртке қарсы сумен қамту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Түтіннен қорғау және адамдарды құлақтандыру өрт сөндіру жүйелерінің қол және автоматты өрт сигнализациясы қондырғылары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Өрт-техникалық дайындық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сөндірушінің жауынгерлік киімі мен жарағы. Дабыл бойынша жиналу, шығу және өрт орнына бет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машиналары мен мотопомпалардың тактикалық-техникалық сипаттамалары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машиналарымен шығарылатын өрт-техникалық жабдықтары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өрт сатылары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жеңдері, жеңдік жабдықтар, өрт сөндіру оқпандары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Көбікті өрт сөндіру құралдары мен жабдықтары.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сөндіргіштер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қызметтегі байланыс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Өрт сөндіру-құтқару дайындығы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жеңдерімен, оқпандарымен, жеңдік арматуралармен және керек-жарақтарымен жаттығу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сатыларымен жаттығу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арқанымен жаттығу. Құтқару және өзін-өзі құтқару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 конструкцияларды ашу және құру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көзіне қойылған өрт сөндіру автомобилінен (мотопомпалар) жауынгерлік өрістету. Жауынгерлік өрістету кезіндегі өрт сөндірушінің іс-әрекеті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Өрт-тактикалық дайындығы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 және жанғыш заттар, өрт және оның өршуі туралы жалпы мәліметтер. Өртте жануды тоқтататын негіздер.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бөлімшелерінің түрлері және олардың тактикалық мүмкіндіктері туралы түсінік.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Өртті барлау. Өртті барлау кезіндегі өрт сөндірушінің іс-әрекеті.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Өрттегі іздеу-құтқару жұмыстары. Адамды құтқару және мүлікті эвакуациялау кезіндегі өрт сөндірушінің іс-әрекеті.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Күзетілетін объектілердегі өрттерді сөндіру тактикасы.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Өртте зардап шеккендерге дәрігерге дейін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кеткенде тоқтатудың негізгі қағидалары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тыныс алдыру мен жүрек тұсынан сырттан (тікелей емес) уқалаудың негізгі қағидалары мен әдістері. Соғысын анықтау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Жарақат алғанда, шытынағанда, буыны тайғанда, сынғанда дәрігерге дейін көмек көрсету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Термиялық және химиялық күйгенде, үсігенде дәрігерге дейін көмек көрсету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Қауіпсіздік техникасы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өткеру және өрт сөндіру кезіндегі қауіпсіздік шаралары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 тапсыру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өртке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қызметтердің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даярлау бойынша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курстарының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2-қосымшаның жоғарғы оң жақ бұрышы жаңа редакцияда - ҚР Төтенше жағдайлар министрінің 29.07.2025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Негізгі және арнайы мақсаттағы өрт сөндіру автомашиналарының жүргізушілерін алғашқы даярлаудың тақырыптық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ҚР Ішкі істер министрінің 25.11.2015 </w:t>
      </w:r>
      <w:r>
        <w:rPr>
          <w:rFonts w:ascii="Times New Roman"/>
          <w:b w:val="false"/>
          <w:i w:val="false"/>
          <w:color w:val="ff0000"/>
          <w:sz w:val="28"/>
        </w:rPr>
        <w:t>№ 961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Тақырыптардың атаулары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Сыныптық-топтық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Өрт сөндіру машиналарының сыныптамасы және таңбалауы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мақсаттағы өрт сөндіру автомобильдері және олардың негізгі тактикалық-техникалық деректері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мақсаттағы өрт сөндіру автомобильдері және олардың негізгі тактикалық-техникалық деректері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машиналарының шассиі. Өрт сөндіру машиналары арнайы агрегаттарының қосымша трансмиссиясы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Қозғалтқыштың қосымша салқындату жүйесі. Су мен көбіктендіргішке арналған сыйымдылық. Суға, көбіктендіргішке, сорғы бөлігіне арналған сыйымдылықтарды жылыту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Өрт сөндіру сорғылары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Вакуумдық жүйе. Газ ағысты вакуум-аппаратының және газ дабылдамасының блогы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Көбікпен сөндіру құралдары, жабдықтары және аппараттары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Өрт сөндіру мотопомпалары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 органдары. Өрт сөндіру автомобильдерінің бақылау-өлшеу құралдары. Өрт сөндіру автомобильдерінің қосымша электр жабдықтары. Жауынгерлік топтың кабинасына жылу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Шанақ, өрт-техникалық жабдықтар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Өрт сөндіру автомобильдерінің және олардың арнайы агрегаттарының техникалық жағдайын диагностикалау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Өрт сөндіру автомобилі жүргізушісінің біліктілік сипаттамасы мен міндеттері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Өрт сөндіру автомобильдеріне техникалық қызмет көрсету және жөндеу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құжаттамалар. Отын мен жанармай материалдарының шығыс нормалары, есептен шығару тәртібі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радиостанциялары және радио арқылы хабар алмасуды жүргізу тәртібі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 және жанатын заттар туралы жалпы мәліметтер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Өрт сөндірудің негізгі тактикалары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Өрт сөндірудің алғашқы құралдары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Өрт-техникалық және авариялық-құтқару жабдығы, олармен жұмыс істеу тәсілдері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Өртке қарсы сумен жабдықтау. Су көздерінен су толтыру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автомобильдері қозғалысының теория элементтері мен қауіпсіздік негіздері. Арнайы жарықпен және дыбыс сигналдарымен жабдықталған автомобильдердің қозғалыс қағидалары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Өртке қарсы қызмет бөлімшелеріндегі қауіпсіздік техникасы және еңбекті қорғау қағидалары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Өрт сөндіру автомобильдеріндегі жұмыс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Емтихандар тапсыру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Сағат санының 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өртке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қызметтердің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даярлау бойынша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курстарының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3-қосымшаның жоғарғы оң жақ бұрышы жаңа редакцияда - ҚР Төтенше жағдайлар министрінің 29.07.2025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Радиотелефонистерді алғашқы даярлаудың</w:t>
      </w:r>
      <w:r>
        <w:br/>
      </w:r>
      <w:r>
        <w:rPr>
          <w:rFonts w:ascii="Times New Roman"/>
          <w:b/>
          <w:i w:val="false"/>
          <w:color w:val="000000"/>
        </w:rPr>
        <w:t>тақырыптық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3-қосымшаға өзгеріс енгізілді - ҚР Төтенше жағдайлар министрінің 29.07.2025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Тақырыптардың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сыныптық-топтық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Техникалық даярлық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қызметтерде байланысты ұйымдастыру. Өрт сөндіру бөлімшелерінің шығу кестесі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тогы және оның көздері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 байланысы. Сым байланысымен жұмыс тәртібі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Радиобайланыс, жұмыс тәртібі мен радио арқылы хабар алмасу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өрт сөндіру және өрт-күзетінің сигнализациясы. Өрт сигнализациясы станциялары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туралы хабарламаларды қабылдау тәртібі және жауынгерлік есептоптарды шақыру орнына жөнелту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 саласындағы уәкілетті органның аумақтық органының орталық өрт байланыс пунктімен, авариялық-құтқару қызметтері мен бөлімшелерімен, өзара іс-қимыл қызметтерімен, кезекшілік және өртке, аварияға шығу режимдерінде күзетілетін объектілердің диспетчерлік қызметтерімен байланыс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Өрт сөндіру басшысымен және өрттегі, авариялардағы бөлімшелердің жауынгерлік есептоптарымен байланыс, өрттегі күш пен құралдар іс-әрекетін, сондай-ақ қалыптасқан ахуалды хронологиялық есепке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Күзетілетін объектілерде қолданылатын байланыс, сигнализация және жарықтандыру құралдарымен жұмыс істеу кезіндегі қауіпсіздік техникасы мен өрт қауіпсіздігі қағидалары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Арнайы даярлық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өрт сөндіру автомобильдері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және қосалқы өрт сөндіру автомобильдері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сумен жабдықтау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сөндіруді, авариялар, дүлей зілзалалар салдарын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Бөлімнің байланыс пунктінің жедел-қызметтік құжаттамалары, оларды жүргізу тәртібі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Радиотелефонистің жұмысын регламенттейтін басшылыққа алалатын құжаттар. Радиотелефонистің жұмысын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Бөлімнің байланыс пунктін бағдарламалық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құралдарымен жұмыс істеу тәсілдері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Емтихан тапсыру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сағат саны: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Радиотелефонистерді алғашқы даярлаудың тақырыптық жоспарына түсінік осы Тақырыптық жоспарға қосымшада келтірілген.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өртке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қызметтердің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даярлау бойынша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курстарының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4-қосымшаның жоғарғы оң жақ бұрышы жаңа редакцияда - ҚР Төтенше жағдайлар министрінің 29.07.2025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Өрттің алдын алушы нұсқаушыларды алғашқы даярлаудың</w:t>
      </w:r>
      <w:r>
        <w:br/>
      </w:r>
      <w:r>
        <w:rPr>
          <w:rFonts w:ascii="Times New Roman"/>
          <w:b/>
          <w:i w:val="false"/>
          <w:color w:val="000000"/>
        </w:rPr>
        <w:t>тақырыптық жоспары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Бөлімдер мен тақырыптардың атаулары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Сыныптық-топтық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Өрттің алдын алу даярлығы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қауіпсіздігін қамтамасыз ету саласындағы Қазақстан Республикасының заңнамасы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құрылыстардың өрт қауіпсіздігін қамтамасыз етудің жалпы қағидаттары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Құрылыстағы өртке қарсы нормалау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 мен материалдардың өрт қауіптілігі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материалдары мен конструкцияларының өрт қауіптілігі және өрттен қорғау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Отқа төзімділігі және жарылыс өрт қауіптілігі бойынша ғимараттарды санаттау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Ғимараттың құрылыс конструкциялары сараптамасының жалпы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тосқауылдар мен жарылыстар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кезінде адамдарды қауіпсіз эвакуациялау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және желдеткіш жүйелерінің өрт қауіпсіздігі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және ішкі өртке қарсы сумен жабдықтау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қондырғыларының өрт қауіпсіздігі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монтаждау, дәнекерлеу және басқа да отпен жұмыс істеу кезіндегі өрт қауіпсіздігі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және өндірістік ғимараттарға қойылатын өрт қауіпсіздігі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өртке қарсы жай-күйін тексеру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Тактикалық-техникалық дайындық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автомобильдерінің мақсаты, тактикалық-техникалық сипаттамалары және өрт-техникалық жарақтануы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 жануды тоқтату тәсілдері. Өртті сөндірудің негізгі тактикалары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өрт сөндіру құралдары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және автоматты өрт сигнализациясын және өрт сөндіру, түтіннен қорғау және өрт кезінде адамдарды құлақтандыру жүйелерін орнату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қызметтегі байланыс құралдары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туындаған кездегі іс-әрекеттер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қызметтегі қауіпсіздік техникасы және еңбекті қорғау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Өртте зардап шеккендерге дәрігерге дейінгі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Термиялық және химиялық күйген, үсіген, электр тогымен зақымдалған кезде дәрігерге дейін алғашқы көмек көрсету тәсілдері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Жарақат алғанда, шытынағанда, буыны тайғанда, сынғанда дәрігерге дейін көмек көрсету тәсілдері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 тапсыру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өртке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қызметтердің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даярлау бойынша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курстарының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5-қосымшаның жоғарғы оң жақ бұрышы жаңа редакцияда - ҚР Төтенше жағдайлар министрінің 29.07.2025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Газ-түтіннен қорғау қызметі шеберлерін даярлаудың</w:t>
      </w:r>
      <w:r>
        <w:br/>
      </w:r>
      <w:r>
        <w:rPr>
          <w:rFonts w:ascii="Times New Roman"/>
          <w:b/>
          <w:i w:val="false"/>
          <w:color w:val="000000"/>
        </w:rPr>
        <w:t>тақырыптық жоспары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Тақырыптардың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Сыныптық-топтық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Газ-түтіннен қорғау қызметін ұйымдастыру. Газ-түтіннен қорғау қызметтерінің міндеттері мен функциялары. Жеке құрамды тыныс алу органдарын жеке қорғау құралдарымен жұмыс істеуге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және көру органдарын жеке қорғау құралдарының мақсаты және сыныптамасы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Газ-түтіннен қорғау қызметінің базаларында және бақылау бекеттерінде тыныс алу органдарын жеке қорғау құралдарын ұстау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автомобильдерінде тыныс алу органдарын жеке қорғау құралдарын жауынгерлік есепке қою және орналастыру. Газ-түтіннен қорғау қызметінің автомобильдері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Газ-түтіннен қорғау қызметі базасының және бақылау бекеттерінің жұмысын қамтамасыз ету. Газ-түтіннен қорғау қызметінің қызметтік құжаттамасы және оны жүргізу тәртібі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Газқағарлар мен тыныс алу аппараттарына техникалық қызмет көрсету үшін қолданылатын аспаптар, жабдық пен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органдарын жеке қорғау құралдарын жауынгерлік тексеру қағидалары мен тәртібі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органдарын жеке қорғау құралдарын № 1 тексеру қағидалары мен тәртібі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органдарын жеке қорғау құралдарын № 2 тексеру қағидалары мен тәртібі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органдарын жеке қорғау құралдарын № 3 тексеру қағидалары мен тәртібі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органдарын жеке қорғау құралдарын тазалау, реттеу және зарарсыздандыру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органдарын жеке қорғау құралдарын жөндеу базасы. Тыныс алу органдарын жеке қорғау құралдарына тән ақаулар және оларды жою тәсілдері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Газ-түтіннен қорғау қызметінің бақылау бекеті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Газ-түтіннен қорғаушыларды даярлау, аттестаттау және тыныс алу органдарын жеке қорғау құралдарымен жұмыс істеуге рұқсат беру. Газ-түтіннен қорғаушылардың құқықтары мен міндеттері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органдарын жеке қорғау құралдарымен жұмыс істеу параметрлерінің есептерін жүргізу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 тыныс алу органдарын жеке қорғау құралдарымен жауынгерлік іс-қимыл жасау кезіндегі жұмыс істеу қағидалары және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Оқшаулағыш газқағарлар мен тыныс алу аппараттарымен жұмыс істеу ерекшеліктері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Қысымда жұмыс істейтін сауыттарды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 компрессорлары, оларды пайдалану кезіндегі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компрессорлары, оларды пайдалану кезіндегі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Сынақ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емес өртке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қызметтердің мамандарын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 бойынша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курстарының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Газдан қорғаушыларды алғашқы даярлаудың</w:t>
      </w:r>
      <w:r>
        <w:br/>
      </w:r>
      <w:r>
        <w:rPr>
          <w:rFonts w:ascii="Times New Roman"/>
          <w:b/>
          <w:i w:val="false"/>
          <w:color w:val="000000"/>
        </w:rPr>
        <w:t>тақырыптық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алып тасталды - ҚР Төтенше жағдайлар министрінің 20.06.2022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емес өртке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қызметтердің мамандарын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 бойынша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курстарының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Парамедиктерді оқыту жөніндегі</w:t>
      </w:r>
      <w:r>
        <w:br/>
      </w:r>
      <w:r>
        <w:rPr>
          <w:rFonts w:ascii="Times New Roman"/>
          <w:b/>
          <w:i w:val="false"/>
          <w:color w:val="000000"/>
        </w:rPr>
        <w:t>тақырыптық жоспар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алып тасталды - ҚР Төтенше жағдайлар министрінің 20.06.2022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Кәсіби өртке қарсы қызметтердің мамандарын арнайы даярлау бойынша оқыту курстарын бітіргені туралы куәліктің үлгісі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ҚР Төтенше жағдайлар министрінің 29.07.2025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орталығының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Оқу орнының логотипі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учебного центра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 КУӘЛІК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куәлік__________________________________________________________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(ол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__________________________арнайы даярлау курсын ойдағыдай өткенін растайды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оқыту кезеңі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(Т.А.Ә.(ол болған кезде) (қолы)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 20__жылғы "____"__________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