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9f051" w14:textId="599f0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Фармацевтикалық қызмет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2015 жылғы 7 қыркүйектегі № 325 қаулысы. Ақтөбе облысының Әділет департаментінде 2015 жылғы 9 қазанда № 4534 болып тіркелді. Күші жойылды - Ақтөбе облысы әкімдігінің 2019 жылғы 30 желтоқсандағы № 532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Ақтөбе облысы әкімдігінің 30.12.2019 № 532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Денсаулық сақтау және әлеуметтік даму министрінің 2015 жылғы 28 сәуірдегі № 293 "Фармацевтикалық қызмет саласындағы мемлекеттік көрсетілетін қызметтер стандарттарын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1. Қоса беріліп отырған:</w:t>
      </w:r>
      <w:r>
        <w:br/>
      </w:r>
      <w:r>
        <w:rPr>
          <w:rFonts w:ascii="Times New Roman"/>
          <w:b w:val="false"/>
          <w:i w:val="false"/>
          <w:color w:val="000000"/>
          <w:sz w:val="28"/>
        </w:rPr>
        <w:t xml:space="preserve">
      </w:t>
      </w:r>
      <w:r>
        <w:rPr>
          <w:rFonts w:ascii="Times New Roman"/>
          <w:b w:val="false"/>
          <w:i w:val="false"/>
          <w:color w:val="000000"/>
          <w:sz w:val="28"/>
        </w:rPr>
        <w:t xml:space="preserve">1) "Фармацевтикалық қызметке лицензия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2) "Денсаулық сақтау саласында есiрткi құралдарының, психотроптық заттар мен прекурсорлардың айналымына байланысты қызметтерге лицензия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алынып тасталды – Ақтөбе облысы әкімдігінің 28.06.2018 </w:t>
      </w:r>
      <w:r>
        <w:rPr>
          <w:rFonts w:ascii="Times New Roman"/>
          <w:b w:val="false"/>
          <w:i w:val="false"/>
          <w:color w:val="000000"/>
          <w:sz w:val="28"/>
        </w:rPr>
        <w:t>№ 282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әкімдігінің 28.06.2018 </w:t>
      </w:r>
      <w:r>
        <w:rPr>
          <w:rFonts w:ascii="Times New Roman"/>
          <w:b w:val="false"/>
          <w:i w:val="false"/>
          <w:color w:val="000000"/>
          <w:sz w:val="28"/>
        </w:rPr>
        <w:t>№ 282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"Ақтөбе облысының денсаулық сақтау басқармасы" мемлекеттік мекемесі осы қаулыны "Әділет" ақпараттық-құқықтық жүйесіне орналастыруды қамтамасыз етсін.</w:t>
      </w:r>
      <w:r>
        <w:br/>
      </w:r>
      <w:r>
        <w:rPr>
          <w:rFonts w:ascii="Times New Roman"/>
          <w:b w:val="false"/>
          <w:i w:val="false"/>
          <w:color w:val="000000"/>
          <w:sz w:val="28"/>
        </w:rPr>
        <w:t xml:space="preserve">
      </w:t>
      </w:r>
      <w:r>
        <w:rPr>
          <w:rFonts w:ascii="Times New Roman"/>
          <w:b w:val="false"/>
          <w:i w:val="false"/>
          <w:color w:val="000000"/>
          <w:sz w:val="28"/>
        </w:rPr>
        <w:t xml:space="preserve">3. Ақтөбе облысы әкімдігінің 2014 жылғы 2 маусымдағы № 174 "Фармацевтикалық қызмет саласындағы мемлекеттік көрсетілетін қызмет регламенттерін бекіту туралы" (нормативтік құқықтық актілерді мемлекеттік тіркеу тізілімінде № 3952 болып тіркелген, "Ақтөбе" және "Актюбинский вестник" газеттерінде 2014 жылы 1 шілдеде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4. Осы қаулының орындалуын бақылау облыс әкімінің орынбасары С.Қ.Нұрқатоваға жүктелсін.</w:t>
      </w:r>
      <w:r>
        <w:br/>
      </w:r>
      <w:r>
        <w:rPr>
          <w:rFonts w:ascii="Times New Roman"/>
          <w:b w:val="false"/>
          <w:i w:val="false"/>
          <w:color w:val="000000"/>
          <w:sz w:val="28"/>
        </w:rPr>
        <w:t xml:space="preserve">
      </w:t>
      </w:r>
      <w:r>
        <w:rPr>
          <w:rFonts w:ascii="Times New Roman"/>
          <w:b w:val="false"/>
          <w:i w:val="false"/>
          <w:color w:val="000000"/>
          <w:sz w:val="28"/>
        </w:rPr>
        <w:t xml:space="preserve">5. Осы қаулы оның алғашқы ресми жарияланған күнінен кейін күнтізбелік он күн өткен соң қолданысқа енгізіледі, бірақ, Қазақстан Республикасы Денсаулық сақтау және әлеуметтік даму министрінің 2015 жылғы 28 сәуірдегі № 293 "Фармацевтикалық қызмет саласындағы мемлекеттік көрсетілетін қызметтер стандарттарын бекіту туралы" </w:t>
      </w:r>
      <w:r>
        <w:rPr>
          <w:rFonts w:ascii="Times New Roman"/>
          <w:b w:val="false"/>
          <w:i w:val="false"/>
          <w:color w:val="000000"/>
          <w:sz w:val="28"/>
        </w:rPr>
        <w:t>бұйрығы</w:t>
      </w:r>
      <w:r>
        <w:rPr>
          <w:rFonts w:ascii="Times New Roman"/>
          <w:b w:val="false"/>
          <w:i w:val="false"/>
          <w:color w:val="000000"/>
          <w:sz w:val="28"/>
        </w:rPr>
        <w:t xml:space="preserve"> қолданысқа енгізілгеннен бұрын емес.</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7 қыркүйектегі 2015 жылғы</w:t>
            </w:r>
            <w:r>
              <w:br/>
            </w:r>
            <w:r>
              <w:rPr>
                <w:rFonts w:ascii="Times New Roman"/>
                <w:b w:val="false"/>
                <w:i w:val="false"/>
                <w:color w:val="000000"/>
                <w:sz w:val="20"/>
              </w:rPr>
              <w:t>№ 325 қаулысымен бекітілген</w:t>
            </w:r>
          </w:p>
        </w:tc>
      </w:tr>
    </w:tbl>
    <w:bookmarkStart w:name="z15" w:id="1"/>
    <w:p>
      <w:pPr>
        <w:spacing w:after="0"/>
        <w:ind w:left="0"/>
        <w:jc w:val="left"/>
      </w:pPr>
      <w:r>
        <w:rPr>
          <w:rFonts w:ascii="Times New Roman"/>
          <w:b/>
          <w:i w:val="false"/>
          <w:color w:val="000000"/>
        </w:rPr>
        <w:t xml:space="preserve"> "Фармацевтикалық қызметке лицензия беру" мемлекеттік көрсетілетін қызмет регламенті</w:t>
      </w:r>
    </w:p>
    <w:bookmarkEnd w:id="1"/>
    <w:bookmarkStart w:name="z16" w:id="2"/>
    <w:p>
      <w:pPr>
        <w:spacing w:after="0"/>
        <w:ind w:left="0"/>
        <w:jc w:val="left"/>
      </w:pPr>
      <w:r>
        <w:rPr>
          <w:rFonts w:ascii="Times New Roman"/>
          <w:b/>
          <w:i w:val="false"/>
          <w:color w:val="000000"/>
        </w:rPr>
        <w:t xml:space="preserve"> 1. Жалпы ережелер</w:t>
      </w:r>
    </w:p>
    <w:bookmarkEnd w:id="2"/>
    <w:bookmarkStart w:name="z17" w:id="3"/>
    <w:p>
      <w:pPr>
        <w:spacing w:after="0"/>
        <w:ind w:left="0"/>
        <w:jc w:val="both"/>
      </w:pPr>
      <w:r>
        <w:rPr>
          <w:rFonts w:ascii="Times New Roman"/>
          <w:b w:val="false"/>
          <w:i w:val="false"/>
          <w:color w:val="000000"/>
          <w:sz w:val="28"/>
        </w:rPr>
        <w:t>
      1. "Фармацевтикалық қызметке лицензия беру" мемлекеттік көрсетілетін қызметі (бұдан әрі – мемлекеттік көрсетілетін қызмет) "Ақтөбе облысының денсаулық сақтау басқармасы" мемлекеттік мекемесімен (бұдан әрі – көрсетілетін қызметті беруші) көрсетіледі.</w:t>
      </w:r>
      <w:r>
        <w:br/>
      </w:r>
      <w:r>
        <w:rPr>
          <w:rFonts w:ascii="Times New Roman"/>
          <w:b w:val="false"/>
          <w:i w:val="false"/>
          <w:color w:val="000000"/>
          <w:sz w:val="28"/>
        </w:rPr>
        <w:t>
      Мемлекеттік көрсетілетін қызметті алуға арналған өтініштерді қабылдау және мемлекеттік көрсетілетін қызметтің нәтижелерін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www.egov.kz, www.elicense.kz "электрондық үкімет" веб-порталы (бұдан әрі – ЭҮП)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қызмет көрсетудің нысаны: электронды (ішінара автоматтандырылған) және (немесе) қағаз түрінде. </w:t>
      </w:r>
      <w:r>
        <w:br/>
      </w:r>
      <w:r>
        <w:rPr>
          <w:rFonts w:ascii="Times New Roman"/>
          <w:b w:val="false"/>
          <w:i w:val="false"/>
          <w:color w:val="000000"/>
          <w:sz w:val="28"/>
        </w:rPr>
        <w:t xml:space="preserve">
      </w:t>
      </w:r>
      <w:r>
        <w:rPr>
          <w:rFonts w:ascii="Times New Roman"/>
          <w:b w:val="false"/>
          <w:i w:val="false"/>
          <w:color w:val="000000"/>
          <w:sz w:val="28"/>
        </w:rPr>
        <w:t xml:space="preserve">3. Лицензия, қайта рәсімделген лицензия, фармацевтикалық қызметке лицензияның түпнұсқасы немесе Қазақстан Республикасы Денсаулық сақтау және әлеуметтік даму министрінің 2015 жылғы 28 сәуірдегі № 293 "Фармацевтикалық қызмет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"Фармацевтикалық қызметке лицензия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уәжделген жауап мемлекеттік көрсетілетін қызметтің нәтижесі болып табылады.</w:t>
      </w:r>
      <w:r>
        <w:br/>
      </w:r>
      <w:r>
        <w:rPr>
          <w:rFonts w:ascii="Times New Roman"/>
          <w:b w:val="false"/>
          <w:i w:val="false"/>
          <w:color w:val="000000"/>
          <w:sz w:val="28"/>
        </w:rPr>
        <w:t xml:space="preserve">
      Мемлекеттік қызмет көрсету нәтижесін ұсыну нысаны: электронды. </w:t>
      </w:r>
      <w:r>
        <w:br/>
      </w:r>
      <w:r>
        <w:rPr>
          <w:rFonts w:ascii="Times New Roman"/>
          <w:b w:val="false"/>
          <w:i w:val="false"/>
          <w:color w:val="000000"/>
          <w:sz w:val="28"/>
        </w:rPr>
        <w:t xml:space="preserve">
      Көрсетілетін қызметті алушы лицензияны және (немесе) лицензияға қосымшаны қағаз жеткізгіште алу үшін жүгінген жағдайда лицензия және (немесе) лицензияға қосымша электрондық форматта ресімделеді, басып шығарылады және көрсетілетін қызметті берушінің мөрімен және көрсетілетін қызметті берушінің басшысының қолымен куәландырылады. </w:t>
      </w:r>
      <w:r>
        <w:br/>
      </w:r>
      <w:r>
        <w:rPr>
          <w:rFonts w:ascii="Times New Roman"/>
          <w:b w:val="false"/>
          <w:i w:val="false"/>
          <w:color w:val="000000"/>
          <w:sz w:val="28"/>
        </w:rPr>
        <w:t>
      Көрсетілетін қызметті алушы ЭҮП арқылы жүгінген кезде мемлекеттік көрсетілетін қызметтің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жіберіледі.</w:t>
      </w:r>
    </w:p>
    <w:bookmarkEnd w:id="3"/>
    <w:bookmarkStart w:name="z26" w:id="4"/>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іс-әрекеттер тәртібін сипаттау</w:t>
      </w:r>
    </w:p>
    <w:bookmarkEnd w:id="4"/>
    <w:bookmarkStart w:name="z27" w:id="5"/>
    <w:p>
      <w:pPr>
        <w:spacing w:after="0"/>
        <w:ind w:left="0"/>
        <w:jc w:val="both"/>
      </w:pPr>
      <w:r>
        <w:rPr>
          <w:rFonts w:ascii="Times New Roman"/>
          <w:b w:val="false"/>
          <w:i w:val="false"/>
          <w:color w:val="000000"/>
          <w:sz w:val="28"/>
        </w:rPr>
        <w:t>
      4. Мыналар:</w:t>
      </w:r>
      <w:r>
        <w:br/>
      </w:r>
      <w:r>
        <w:rPr>
          <w:rFonts w:ascii="Times New Roman"/>
          <w:b w:val="false"/>
          <w:i w:val="false"/>
          <w:color w:val="000000"/>
          <w:sz w:val="28"/>
        </w:rPr>
        <w:t>
      көрсетілетін қызметті берушіге немесе ХҚКО жүгінген кезде:</w:t>
      </w:r>
      <w:r>
        <w:br/>
      </w:r>
      <w:r>
        <w:rPr>
          <w:rFonts w:ascii="Times New Roman"/>
          <w:b w:val="false"/>
          <w:i w:val="false"/>
          <w:color w:val="000000"/>
          <w:sz w:val="28"/>
        </w:rPr>
        <w:t xml:space="preserve">
      Стандарттың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xml:space="preserve">
      ЭҮП арқылы Стандарттың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белгіленген нысандағы көрсетілетін қызметті алушының ЭЦҚ-мен куәландырылған электрондық құжат түріндегі өтініш мемлекеттік қызмет көрсету бойынша рәсімнің (іс-әрекеттің) басталуына негіз болып табылады.</w:t>
      </w:r>
      <w:r>
        <w:br/>
      </w:r>
      <w:r>
        <w:rPr>
          <w:rFonts w:ascii="Times New Roman"/>
          <w:b w:val="false"/>
          <w:i w:val="false"/>
          <w:color w:val="000000"/>
          <w:sz w:val="28"/>
        </w:rPr>
        <w:t xml:space="preserve">
      Құжаттарды қабылдау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үдерісінің құрамына кіретін рәсімдер (іс-әрекеттер) мазмұны, оны орындаудың ұзақтығы:</w:t>
      </w:r>
      <w:r>
        <w:br/>
      </w:r>
      <w:r>
        <w:rPr>
          <w:rFonts w:ascii="Times New Roman"/>
          <w:b w:val="false"/>
          <w:i w:val="false"/>
          <w:color w:val="000000"/>
          <w:sz w:val="28"/>
        </w:rPr>
        <w:t xml:space="preserve">
      </w:t>
      </w:r>
      <w:r>
        <w:rPr>
          <w:rFonts w:ascii="Times New Roman"/>
          <w:b w:val="false"/>
          <w:i w:val="false"/>
          <w:color w:val="000000"/>
          <w:sz w:val="28"/>
        </w:rPr>
        <w:t>лицензияны және (немесе) лицензияға қосымшаны беру кезінде;</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маманы көрсетілетін қызметті алушы қажетті құжаттарды тапсырған сәттен бастап 15 (он бес) минут ішінде қабылдауды және оларды тіркеуді жүзеге асырады және құжаттарды көрсетілетін қызметті берушінің ішкі бақылау қызметі және лицензиялау бөлімінің маманына жолдайды.</w:t>
      </w:r>
      <w:r>
        <w:br/>
      </w:r>
      <w:r>
        <w:rPr>
          <w:rFonts w:ascii="Times New Roman"/>
          <w:b w:val="false"/>
          <w:i w:val="false"/>
          <w:color w:val="000000"/>
          <w:sz w:val="28"/>
        </w:rPr>
        <w:t>
      Нәтижесі</w:t>
      </w:r>
      <w:r>
        <w:rPr>
          <w:rFonts w:ascii="Times New Roman"/>
          <w:b/>
          <w:i w:val="false"/>
          <w:color w:val="000000"/>
          <w:sz w:val="28"/>
        </w:rPr>
        <w:t xml:space="preserve"> - </w:t>
      </w:r>
      <w:r>
        <w:rPr>
          <w:rFonts w:ascii="Times New Roman"/>
          <w:b w:val="false"/>
          <w:i w:val="false"/>
          <w:color w:val="000000"/>
          <w:sz w:val="28"/>
        </w:rPr>
        <w:t>көрсетілетін қызметті алушының қажетті құжаттарын қабылдау және оларды тіркеу;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ішкі бақылау қызметі және лицензиялау бөлімінің маманы 2 (екі) жұмыс күні ішінде келіп түскен құжаттардың толықтығын тексереді.</w:t>
      </w:r>
      <w:r>
        <w:br/>
      </w:r>
      <w:r>
        <w:rPr>
          <w:rFonts w:ascii="Times New Roman"/>
          <w:b w:val="false"/>
          <w:i w:val="false"/>
          <w:color w:val="000000"/>
          <w:sz w:val="28"/>
        </w:rPr>
        <w:t>
      Ұсынылған құжаттардың толық есем фактісі анықталған жағдайда көрсетілген мерзімде өтінішті қарауды тоқтату туралы жазбаша уәжделген жауап береді.</w:t>
      </w:r>
      <w:r>
        <w:br/>
      </w:r>
      <w:r>
        <w:rPr>
          <w:rFonts w:ascii="Times New Roman"/>
          <w:b w:val="false"/>
          <w:i w:val="false"/>
          <w:color w:val="000000"/>
          <w:sz w:val="28"/>
        </w:rPr>
        <w:t xml:space="preserve">
      Нәтижесі </w:t>
      </w:r>
      <w:r>
        <w:rPr>
          <w:rFonts w:ascii="Times New Roman"/>
          <w:b/>
          <w:i w:val="false"/>
          <w:color w:val="000000"/>
          <w:sz w:val="28"/>
        </w:rPr>
        <w:t>-</w:t>
      </w:r>
      <w:r>
        <w:rPr>
          <w:rFonts w:ascii="Times New Roman"/>
          <w:b w:val="false"/>
          <w:i w:val="false"/>
          <w:color w:val="000000"/>
          <w:sz w:val="28"/>
        </w:rPr>
        <w:t xml:space="preserve"> Қазақстан Республикасы Ұлттық экономика министрлігінің тиісті аумақтағы Тұтынушылардың құқықтарын қорғау комитетіне (бұдан әрі - Келісуші мемлекеттік орган) келісу сұрауын жолдау немесе мемлекеттік қызметті көрсетуден бас тарту туралы уәжделген жауапты көрсетілетін қызметті берушінің басшысына қол қою үшін жолдау; </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басшысы 15 (он бес) минут ішінде мемлекеттік қызметті көрсетуден бас тарту туралы уәжделген жауапқа қол қояды.</w:t>
      </w:r>
      <w:r>
        <w:br/>
      </w:r>
      <w:r>
        <w:rPr>
          <w:rFonts w:ascii="Times New Roman"/>
          <w:b w:val="false"/>
          <w:i w:val="false"/>
          <w:color w:val="000000"/>
          <w:sz w:val="28"/>
        </w:rPr>
        <w:t>
      Нәтижесі</w:t>
      </w:r>
      <w:r>
        <w:rPr>
          <w:rFonts w:ascii="Times New Roman"/>
          <w:b/>
          <w:i w:val="false"/>
          <w:color w:val="000000"/>
          <w:sz w:val="28"/>
        </w:rPr>
        <w:t xml:space="preserve"> -</w:t>
      </w:r>
      <w:r>
        <w:rPr>
          <w:rFonts w:ascii="Times New Roman"/>
          <w:b w:val="false"/>
          <w:i w:val="false"/>
          <w:color w:val="000000"/>
          <w:sz w:val="28"/>
        </w:rPr>
        <w:t xml:space="preserve"> мемлекеттік қызметті көрсетуден бас тарту туралы уәжделген жауап беру.</w:t>
      </w:r>
      <w:r>
        <w:br/>
      </w:r>
      <w:r>
        <w:rPr>
          <w:rFonts w:ascii="Times New Roman"/>
          <w:b w:val="false"/>
          <w:i w:val="false"/>
          <w:color w:val="000000"/>
          <w:sz w:val="28"/>
        </w:rPr>
        <w:t xml:space="preserve">
      </w:t>
      </w:r>
      <w:r>
        <w:rPr>
          <w:rFonts w:ascii="Times New Roman"/>
          <w:b w:val="false"/>
          <w:i w:val="false"/>
          <w:color w:val="000000"/>
          <w:sz w:val="28"/>
        </w:rPr>
        <w:t>4) Келісуші мемлекеттік орган 10 (он) жұмыс күні ішінде сұрауды қарайды және көрсетілетін қызметті берушінің ішкі бақылау қызметі және лицензиялау бөлімінің маманына өтініш берушінің лицензиялау кезінде қойылатын талаптарға сәйкестігі немесе сәйкес келмейтіні туралы жауап жолдайды.</w:t>
      </w:r>
      <w:r>
        <w:br/>
      </w:r>
      <w:r>
        <w:rPr>
          <w:rFonts w:ascii="Times New Roman"/>
          <w:b w:val="false"/>
          <w:i w:val="false"/>
          <w:color w:val="000000"/>
          <w:sz w:val="28"/>
        </w:rPr>
        <w:t>
      Нәтижесі</w:t>
      </w:r>
      <w:r>
        <w:rPr>
          <w:rFonts w:ascii="Times New Roman"/>
          <w:b/>
          <w:i w:val="false"/>
          <w:color w:val="000000"/>
          <w:sz w:val="28"/>
        </w:rPr>
        <w:t xml:space="preserve"> -</w:t>
      </w:r>
      <w:r>
        <w:rPr>
          <w:rFonts w:ascii="Times New Roman"/>
          <w:b w:val="false"/>
          <w:i w:val="false"/>
          <w:color w:val="000000"/>
          <w:sz w:val="28"/>
        </w:rPr>
        <w:t xml:space="preserve"> медициналық қызметті жүзеге асыруға лицензия беруді келісіді жүзеге асыру;</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ішкі бақылау қызметі және лицензиялау бөлімінің маманы 1 (бір) жұмыс күні ішінде көрсетілетін қызметті берушінің емдеу бөлімі маманына келісу сұрауын жолдайды немесе мемлекеттік қызметті көрсетуден бас тарту туралы уәжделген жауапты көрсетілетін қызметті берушінің басшысына қол қою үшін жолдайды.</w:t>
      </w:r>
      <w:r>
        <w:br/>
      </w:r>
      <w:r>
        <w:rPr>
          <w:rFonts w:ascii="Times New Roman"/>
          <w:b w:val="false"/>
          <w:i w:val="false"/>
          <w:color w:val="000000"/>
          <w:sz w:val="28"/>
        </w:rPr>
        <w:t>
      Нәтижесі</w:t>
      </w:r>
      <w:r>
        <w:rPr>
          <w:rFonts w:ascii="Times New Roman"/>
          <w:b/>
          <w:i w:val="false"/>
          <w:color w:val="000000"/>
          <w:sz w:val="28"/>
        </w:rPr>
        <w:t xml:space="preserve"> -</w:t>
      </w:r>
      <w:r>
        <w:rPr>
          <w:rFonts w:ascii="Times New Roman"/>
          <w:b w:val="false"/>
          <w:i w:val="false"/>
          <w:color w:val="000000"/>
          <w:sz w:val="28"/>
        </w:rPr>
        <w:t xml:space="preserve"> сұрау жолдау немесе мемлекеттік қызметті көрсетуден бас тарту туралы уәжделген жауапты жолдау;</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басшысы 15 (он бес) минут ішінде мемлекеттік қызметті көрсетуден бас тарту туралы уәжделген жауапқа қол қояды.</w:t>
      </w:r>
      <w:r>
        <w:br/>
      </w:r>
      <w:r>
        <w:rPr>
          <w:rFonts w:ascii="Times New Roman"/>
          <w:b w:val="false"/>
          <w:i w:val="false"/>
          <w:color w:val="000000"/>
          <w:sz w:val="28"/>
        </w:rPr>
        <w:t>
      Нәтижесі</w:t>
      </w:r>
      <w:r>
        <w:rPr>
          <w:rFonts w:ascii="Times New Roman"/>
          <w:b/>
          <w:i w:val="false"/>
          <w:color w:val="000000"/>
          <w:sz w:val="28"/>
        </w:rPr>
        <w:t xml:space="preserve"> -</w:t>
      </w:r>
      <w:r>
        <w:rPr>
          <w:rFonts w:ascii="Times New Roman"/>
          <w:b w:val="false"/>
          <w:i w:val="false"/>
          <w:color w:val="000000"/>
          <w:sz w:val="28"/>
        </w:rPr>
        <w:t xml:space="preserve"> мемлекеттік қызметті көрсетуден бас тарту туралы уәжделген жауап беру.</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емдеу бөлімі маманы 1 (бір) жұмыс күні ішінде сұрауды қарайды және көрсетілетін қызметті берушінің ішкі бақылау қызметі және лицензиялау бөлімінің маманына өтініш берушінің біліктілік талаптарына сәйкестігі немесе сәйкес келмейтіні туралы жауап жолдайды.</w:t>
      </w:r>
      <w:r>
        <w:br/>
      </w:r>
      <w:r>
        <w:rPr>
          <w:rFonts w:ascii="Times New Roman"/>
          <w:b w:val="false"/>
          <w:i w:val="false"/>
          <w:color w:val="000000"/>
          <w:sz w:val="28"/>
        </w:rPr>
        <w:t>
      Нәтижесі</w:t>
      </w:r>
      <w:r>
        <w:rPr>
          <w:rFonts w:ascii="Times New Roman"/>
          <w:b/>
          <w:i w:val="false"/>
          <w:color w:val="000000"/>
          <w:sz w:val="28"/>
        </w:rPr>
        <w:t xml:space="preserve"> -</w:t>
      </w:r>
      <w:r>
        <w:rPr>
          <w:rFonts w:ascii="Times New Roman"/>
          <w:b w:val="false"/>
          <w:i w:val="false"/>
          <w:color w:val="000000"/>
          <w:sz w:val="28"/>
        </w:rPr>
        <w:t xml:space="preserve"> өтініш берушінің біліктілік талаптарға сәйкес келетіні немесе сәйкес келмейтіні туралы жауап жолдайды;</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берушінің ішкі бақылау қызметі және лицензиялау бөлімінің маманы 1 (бір) жұмыс күні ішінде лицензияны және (немесе) лицензияға қосымшаны немесе мемлекеттік қызметті көрсетуден бас тарту туралы уәжделген жауапты толтырады.</w:t>
      </w:r>
      <w:r>
        <w:br/>
      </w:r>
      <w:r>
        <w:rPr>
          <w:rFonts w:ascii="Times New Roman"/>
          <w:b w:val="false"/>
          <w:i w:val="false"/>
          <w:color w:val="000000"/>
          <w:sz w:val="28"/>
        </w:rPr>
        <w:t>
      Нәтижесі</w:t>
      </w:r>
      <w:r>
        <w:rPr>
          <w:rFonts w:ascii="Times New Roman"/>
          <w:b/>
          <w:i w:val="false"/>
          <w:color w:val="000000"/>
          <w:sz w:val="28"/>
        </w:rPr>
        <w:t xml:space="preserve"> -</w:t>
      </w:r>
      <w:r>
        <w:rPr>
          <w:rFonts w:ascii="Times New Roman"/>
          <w:b w:val="false"/>
          <w:i w:val="false"/>
          <w:color w:val="000000"/>
          <w:sz w:val="28"/>
        </w:rPr>
        <w:t xml:space="preserve"> лицензияны және (немесе) лицензияға қосымшаны немесе мемлекеттік қызметті көрсетуден бас тарту туралы уәжделген жауапты толтыру;</w:t>
      </w:r>
      <w:r>
        <w:br/>
      </w:r>
      <w:r>
        <w:rPr>
          <w:rFonts w:ascii="Times New Roman"/>
          <w:b w:val="false"/>
          <w:i w:val="false"/>
          <w:color w:val="000000"/>
          <w:sz w:val="28"/>
        </w:rPr>
        <w:t xml:space="preserve">
      </w:t>
      </w:r>
      <w:r>
        <w:rPr>
          <w:rFonts w:ascii="Times New Roman"/>
          <w:b w:val="false"/>
          <w:i w:val="false"/>
          <w:color w:val="000000"/>
          <w:sz w:val="28"/>
        </w:rPr>
        <w:t>9) көрсетілетін қызметті берушінің басшысы 15 (он бес) минут ішінде лицензияға және (немесе) лицензияға қосымшаға немес мемлекеттік қызметті көрсетуден бас тарту туралы уәжделген жауапқа қол қояды.</w:t>
      </w:r>
      <w:r>
        <w:br/>
      </w:r>
      <w:r>
        <w:rPr>
          <w:rFonts w:ascii="Times New Roman"/>
          <w:b w:val="false"/>
          <w:i w:val="false"/>
          <w:color w:val="000000"/>
          <w:sz w:val="28"/>
        </w:rPr>
        <w:t>
      Нәтижесі</w:t>
      </w:r>
      <w:r>
        <w:rPr>
          <w:rFonts w:ascii="Times New Roman"/>
          <w:b/>
          <w:i w:val="false"/>
          <w:color w:val="000000"/>
          <w:sz w:val="28"/>
        </w:rPr>
        <w:t xml:space="preserve"> -</w:t>
      </w:r>
      <w:r>
        <w:rPr>
          <w:rFonts w:ascii="Times New Roman"/>
          <w:b w:val="false"/>
          <w:i w:val="false"/>
          <w:color w:val="000000"/>
          <w:sz w:val="28"/>
        </w:rPr>
        <w:t xml:space="preserve"> лицензияны және (немесе) лицензияға қосымшаны немесе мемлекеттік қызметті көрсетуден бас тарту туралы уәжделген жауапты беру.</w:t>
      </w:r>
      <w:r>
        <w:br/>
      </w:r>
      <w:r>
        <w:rPr>
          <w:rFonts w:ascii="Times New Roman"/>
          <w:b w:val="false"/>
          <w:i w:val="false"/>
          <w:color w:val="000000"/>
          <w:sz w:val="28"/>
        </w:rPr>
        <w:t xml:space="preserve">
      </w:t>
      </w:r>
      <w:r>
        <w:rPr>
          <w:rFonts w:ascii="Times New Roman"/>
          <w:b w:val="false"/>
          <w:i w:val="false"/>
          <w:color w:val="000000"/>
          <w:sz w:val="28"/>
        </w:rPr>
        <w:t>лицензияны және (немесе) лицензияға қосымшаны қайта ресімдеу кезінде:</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маманы көрсетілетін қызметті алушы қажетті құжаттарды тапсырған сәттен бастап 15 (он бес) минут ішінде қабылдауды және оларды тіркеуді жүзеге асырады және құжаттарды көрсетілетін қызметті берушінің ішкі бақылау қызметі және лицензиялау бөлімінің маманына жолдайды.</w:t>
      </w:r>
      <w:r>
        <w:br/>
      </w:r>
      <w:r>
        <w:rPr>
          <w:rFonts w:ascii="Times New Roman"/>
          <w:b w:val="false"/>
          <w:i w:val="false"/>
          <w:color w:val="000000"/>
          <w:sz w:val="28"/>
        </w:rPr>
        <w:t>
      Нәтижесі</w:t>
      </w:r>
      <w:r>
        <w:rPr>
          <w:rFonts w:ascii="Times New Roman"/>
          <w:b/>
          <w:i w:val="false"/>
          <w:color w:val="000000"/>
          <w:sz w:val="28"/>
        </w:rPr>
        <w:t xml:space="preserve"> - </w:t>
      </w:r>
      <w:r>
        <w:rPr>
          <w:rFonts w:ascii="Times New Roman"/>
          <w:b w:val="false"/>
          <w:i w:val="false"/>
          <w:color w:val="000000"/>
          <w:sz w:val="28"/>
        </w:rPr>
        <w:t>көрсетілетін қызметті алушының қажетті құжаттарын қабылдау және оларды тіркеу;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ішкі бақылау қызметі және лицензиялау бөлімінің маманы 2 (екі) жұмыс күні ішінде келіп түскен құжаттарды қарайды, лицензияны және (немесе) лицензияға қосымшаны қайта ресімдейді немесе мемлекеттік қызметті көрсетуден бас тарту туралы уәжделген жауаптың жобасын дайындайды.</w:t>
      </w:r>
      <w:r>
        <w:br/>
      </w:r>
      <w:r>
        <w:rPr>
          <w:rFonts w:ascii="Times New Roman"/>
          <w:b w:val="false"/>
          <w:i w:val="false"/>
          <w:color w:val="000000"/>
          <w:sz w:val="28"/>
        </w:rPr>
        <w:t>
      Нәтижесі</w:t>
      </w:r>
      <w:r>
        <w:rPr>
          <w:rFonts w:ascii="Times New Roman"/>
          <w:b/>
          <w:i w:val="false"/>
          <w:color w:val="000000"/>
          <w:sz w:val="28"/>
        </w:rPr>
        <w:t xml:space="preserve"> -</w:t>
      </w:r>
      <w:r>
        <w:rPr>
          <w:rFonts w:ascii="Times New Roman"/>
          <w:b w:val="false"/>
          <w:i w:val="false"/>
          <w:color w:val="000000"/>
          <w:sz w:val="28"/>
        </w:rPr>
        <w:t xml:space="preserve"> қайта ресімделген лицензияны және (немесе) лицензияға қосымшаны немесе мемлекеттік қызметті көрсетуден бас тарту туралы уәжделген жауапты көрсетілетін қызметті берушінің басшысына қол қою үшін жіберу;</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басшысы 1 (бір) жұмыс күні ішінде қайта ресімделген лицензияға және (немесе) лицензия қосымшасына немесе мемлекеттік қызметті көрсетуден бас тарту туралы уәжделген жауапқа қол қояды. </w:t>
      </w:r>
      <w:r>
        <w:br/>
      </w:r>
      <w:r>
        <w:rPr>
          <w:rFonts w:ascii="Times New Roman"/>
          <w:b w:val="false"/>
          <w:i w:val="false"/>
          <w:color w:val="000000"/>
          <w:sz w:val="28"/>
        </w:rPr>
        <w:t>
      Нәтижесі</w:t>
      </w:r>
      <w:r>
        <w:rPr>
          <w:rFonts w:ascii="Times New Roman"/>
          <w:b/>
          <w:i w:val="false"/>
          <w:color w:val="000000"/>
          <w:sz w:val="28"/>
        </w:rPr>
        <w:t xml:space="preserve"> -</w:t>
      </w:r>
      <w:r>
        <w:rPr>
          <w:rFonts w:ascii="Times New Roman"/>
          <w:b w:val="false"/>
          <w:i w:val="false"/>
          <w:color w:val="000000"/>
          <w:sz w:val="28"/>
        </w:rPr>
        <w:t xml:space="preserve"> қайта ресімделген лицензияны және (немесе) лицензияға қосымшаны немесе мемлекеттік қызметті көрсетуден бас тарту туралы уәжделген жауапты беру.</w:t>
      </w:r>
      <w:r>
        <w:br/>
      </w:r>
      <w:r>
        <w:rPr>
          <w:rFonts w:ascii="Times New Roman"/>
          <w:b w:val="false"/>
          <w:i w:val="false"/>
          <w:color w:val="000000"/>
          <w:sz w:val="28"/>
        </w:rPr>
        <w:t xml:space="preserve">
      </w:t>
      </w:r>
      <w:r>
        <w:rPr>
          <w:rFonts w:ascii="Times New Roman"/>
          <w:b w:val="false"/>
          <w:i w:val="false"/>
          <w:color w:val="000000"/>
          <w:sz w:val="28"/>
        </w:rPr>
        <w:t>лицензияның және (немесе) лицензияға қосымшаның телнұсқасын беру кезінде:</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маманы көрсетілетін қызметті алушы қажетті құжаттарды тапсырған сәттен бастап 15 (он бес) минут ішінде қабылдауды және оларды тіркеуді жүзеге асырады және құжаттарды көрсетілетін қызметті берушінің ішкі бақылау қызметі және лицензиялау бөлімінің маманына жолдайды.</w:t>
      </w:r>
      <w:r>
        <w:br/>
      </w:r>
      <w:r>
        <w:rPr>
          <w:rFonts w:ascii="Times New Roman"/>
          <w:b w:val="false"/>
          <w:i w:val="false"/>
          <w:color w:val="000000"/>
          <w:sz w:val="28"/>
        </w:rPr>
        <w:t>
      Нәтижесі</w:t>
      </w:r>
      <w:r>
        <w:rPr>
          <w:rFonts w:ascii="Times New Roman"/>
          <w:b/>
          <w:i w:val="false"/>
          <w:color w:val="000000"/>
          <w:sz w:val="28"/>
        </w:rPr>
        <w:t xml:space="preserve"> - </w:t>
      </w:r>
      <w:r>
        <w:rPr>
          <w:rFonts w:ascii="Times New Roman"/>
          <w:b w:val="false"/>
          <w:i w:val="false"/>
          <w:color w:val="000000"/>
          <w:sz w:val="28"/>
        </w:rPr>
        <w:t>көрсетілетін қызметті алушының қажетті құжаттарын қабылдау және оларды тіркеу;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ішкі бақылау қызметі және лицензиялау бөлімінің маманы 2 (екі) жұмыс күні ішінде келіп түскен құжаттарды қарайды, лицензияның және (немесе) лицензияға қосымшаның телнұсқасын дайындайды немесе мемлекеттік қызметті көрсетуден бас тарту туралы уәжделген жауаптың жобасын дайындайды.</w:t>
      </w:r>
      <w:r>
        <w:br/>
      </w:r>
      <w:r>
        <w:rPr>
          <w:rFonts w:ascii="Times New Roman"/>
          <w:b w:val="false"/>
          <w:i w:val="false"/>
          <w:color w:val="000000"/>
          <w:sz w:val="28"/>
        </w:rPr>
        <w:t>
      Нәтижесі</w:t>
      </w:r>
      <w:r>
        <w:rPr>
          <w:rFonts w:ascii="Times New Roman"/>
          <w:b/>
          <w:i w:val="false"/>
          <w:color w:val="000000"/>
          <w:sz w:val="28"/>
        </w:rPr>
        <w:t xml:space="preserve"> -</w:t>
      </w:r>
      <w:r>
        <w:rPr>
          <w:rFonts w:ascii="Times New Roman"/>
          <w:b w:val="false"/>
          <w:i w:val="false"/>
          <w:color w:val="000000"/>
          <w:sz w:val="28"/>
        </w:rPr>
        <w:t xml:space="preserve"> лицензияның және (немесе) лицензияға қосымшаның телнұсқасын немесе көрсетілетін қызметті берушінің басшысына қол қою үшін жіберу немесе мемлекеттік қызметті көрсетуден бас тарту туралы уәжделген жауапты жолдау;</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басшысы 15 (он бес) минут ішінде лицензияның және (немесе) лицензияға қосымшаның телнұсқасына немесе мемлекеттік қызметті көрсетуден бас тарту туралы уәжделген жауапқа қол қояды. </w:t>
      </w:r>
      <w:r>
        <w:br/>
      </w:r>
      <w:r>
        <w:rPr>
          <w:rFonts w:ascii="Times New Roman"/>
          <w:b w:val="false"/>
          <w:i w:val="false"/>
          <w:color w:val="000000"/>
          <w:sz w:val="28"/>
        </w:rPr>
        <w:t>
      Нәтижесі</w:t>
      </w:r>
      <w:r>
        <w:rPr>
          <w:rFonts w:ascii="Times New Roman"/>
          <w:b/>
          <w:i w:val="false"/>
          <w:color w:val="000000"/>
          <w:sz w:val="28"/>
        </w:rPr>
        <w:t xml:space="preserve"> -</w:t>
      </w:r>
      <w:r>
        <w:rPr>
          <w:rFonts w:ascii="Times New Roman"/>
          <w:b w:val="false"/>
          <w:i w:val="false"/>
          <w:color w:val="000000"/>
          <w:sz w:val="28"/>
        </w:rPr>
        <w:t xml:space="preserve"> лицензияның және (немесе) лицензияға қосымшаның телнұсқасын немесе мемлекеттік қызметті көрсетуден бас тарту туралы уәжделген жауапты беру.</w:t>
      </w:r>
    </w:p>
    <w:bookmarkEnd w:id="5"/>
    <w:bookmarkStart w:name="z68" w:id="6"/>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 тәртібін сипаттау</w:t>
      </w:r>
    </w:p>
    <w:bookmarkEnd w:id="6"/>
    <w:bookmarkStart w:name="z69" w:id="7"/>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ішкі бақылау қызметі және лицензиялау бөлімінің маманы;</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емдеу бөлімінің маманы; </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кеңсе маманы;</w:t>
      </w:r>
      <w:r>
        <w:br/>
      </w:r>
      <w:r>
        <w:rPr>
          <w:rFonts w:ascii="Times New Roman"/>
          <w:b w:val="false"/>
          <w:i w:val="false"/>
          <w:color w:val="000000"/>
          <w:sz w:val="28"/>
        </w:rPr>
        <w:t xml:space="preserve">
      </w:t>
      </w:r>
      <w:r>
        <w:rPr>
          <w:rFonts w:ascii="Times New Roman"/>
          <w:b w:val="false"/>
          <w:i w:val="false"/>
          <w:color w:val="000000"/>
          <w:sz w:val="28"/>
        </w:rPr>
        <w:t>5) Келісуші мемлекеттік орган.</w:t>
      </w:r>
      <w:r>
        <w:br/>
      </w:r>
      <w:r>
        <w:rPr>
          <w:rFonts w:ascii="Times New Roman"/>
          <w:b w:val="false"/>
          <w:i w:val="false"/>
          <w:color w:val="000000"/>
          <w:sz w:val="28"/>
        </w:rPr>
        <w:t xml:space="preserve">
      </w:t>
      </w:r>
      <w:r>
        <w:rPr>
          <w:rFonts w:ascii="Times New Roman"/>
          <w:b w:val="false"/>
          <w:i w:val="false"/>
          <w:color w:val="000000"/>
          <w:sz w:val="28"/>
        </w:rPr>
        <w:t>7. Әрбір рәсімнің (іс-әрекеттің) ұзақтығы көрсетілуімен көрсетілетін қызметті берушінің құрылымдық бөлімшелерінің (қызметкерлерінің) арасындағы рәсімдер (іс-әрекеттер) реттілігінің сипаттамасы:</w:t>
      </w:r>
      <w:r>
        <w:br/>
      </w:r>
      <w:r>
        <w:rPr>
          <w:rFonts w:ascii="Times New Roman"/>
          <w:b w:val="false"/>
          <w:i w:val="false"/>
          <w:color w:val="000000"/>
          <w:sz w:val="28"/>
        </w:rPr>
        <w:t xml:space="preserve">
      </w:t>
      </w:r>
      <w:r>
        <w:rPr>
          <w:rFonts w:ascii="Times New Roman"/>
          <w:b w:val="false"/>
          <w:i w:val="false"/>
          <w:color w:val="000000"/>
          <w:sz w:val="28"/>
        </w:rPr>
        <w:t>лицензияны және (немесе) лицензияға қосымшаны беру кезінде;</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маманы көрсетілетін қызметті алушы қажетті құжаттарды тапсырған сәттен бастап 15 (он бес) минут ішінде қабылдауды және оларды тіркеуді жүзеге асырады және құжаттарды көрсетілетін қызметті берушінің ішкі бақылау қызметі және лицензиялау бөлімінің маманына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ішкі бақылау қызметі және лицензиялау бөлімінің маманы 2 (екі) жұмыс күні ішінде келіп түскен құжаттардың толықтығын тексереді;</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басшысы 15 (он бес) минут ішінде мемлекеттік қызметті көрсетуден бас тарту туралы уәжделген жауапқа қол қояды;</w:t>
      </w:r>
      <w:r>
        <w:br/>
      </w:r>
      <w:r>
        <w:rPr>
          <w:rFonts w:ascii="Times New Roman"/>
          <w:b w:val="false"/>
          <w:i w:val="false"/>
          <w:color w:val="000000"/>
          <w:sz w:val="28"/>
        </w:rPr>
        <w:t xml:space="preserve">
      </w:t>
      </w:r>
      <w:r>
        <w:rPr>
          <w:rFonts w:ascii="Times New Roman"/>
          <w:b w:val="false"/>
          <w:i w:val="false"/>
          <w:color w:val="000000"/>
          <w:sz w:val="28"/>
        </w:rPr>
        <w:t>4) Келісуші мемлекеттік орган 10 (он) жұмыс күні ішінде сұрауды қарайды және көрсетілетін қызметті берушінің ішкі бақылау қызметі және лицензиялау бөлімінің маманына өтініш берушінің лицензиялау кезінде қойылатын талаптарға сәйкестігі немесе сәйкес келмейтіні туралы жауап жолдайды;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ішкі бақылау қызметі және лицензиялау бөлімінің маманы 1 (бір) жұмыс күні ішінде көрсетілетін қызметті берушінің емдеу бөлімі маманына келісу сұрауын жолдайды немесе мемлекеттік қызметті көрсетуден бас тарту туралы уәжделген жауапты көрсетілетін қызметті берушінің басшысына қол қою үшін жолдайды;</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басшысы 15 (он бес) минут ішінде мемлекеттік қызметті көрсетуден бас тарту туралы уәжделген жауапқа қол қояды;</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емдеу бөлімі маманы 1 (бір) жұмыс күні ішінде сұрауды қарайды және көрсетілетін қызметті берушінің ішкі бақылау қызметі және лицензиялау бөлімінің маманына өтініш берушінің біліктілік талаптарына сәйкестігі немесе сәйкес келмейтіні туралы жауап жолдайды;</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берушінің ішкі бақылау қызметі және лицензиялау бөлімінің маманы 1 (бір) жұмыс күні ішінде лицензияны және (немесе) лицензияға қосымшаны немесе мемлекеттік қызметті көрсетуден бас тарту туралы уәжделген жауапты толтырады;</w:t>
      </w:r>
      <w:r>
        <w:br/>
      </w:r>
      <w:r>
        <w:rPr>
          <w:rFonts w:ascii="Times New Roman"/>
          <w:b w:val="false"/>
          <w:i w:val="false"/>
          <w:color w:val="000000"/>
          <w:sz w:val="28"/>
        </w:rPr>
        <w:t xml:space="preserve">
      </w:t>
      </w:r>
      <w:r>
        <w:rPr>
          <w:rFonts w:ascii="Times New Roman"/>
          <w:b w:val="false"/>
          <w:i w:val="false"/>
          <w:color w:val="000000"/>
          <w:sz w:val="28"/>
        </w:rPr>
        <w:t>9) көрсетілетін қызметті берушінің басшысы 15 (он бес) минут ішінде лицензияға және (немесе) лицензияға қосымшаға немес мемлекеттік қызметті көрсетуден бас тарту туралы уәжделген жауапқа қол қояды.</w:t>
      </w:r>
      <w:r>
        <w:br/>
      </w:r>
      <w:r>
        <w:rPr>
          <w:rFonts w:ascii="Times New Roman"/>
          <w:b w:val="false"/>
          <w:i w:val="false"/>
          <w:color w:val="000000"/>
          <w:sz w:val="28"/>
        </w:rPr>
        <w:t xml:space="preserve">
      </w:t>
      </w:r>
      <w:r>
        <w:rPr>
          <w:rFonts w:ascii="Times New Roman"/>
          <w:b w:val="false"/>
          <w:i w:val="false"/>
          <w:color w:val="000000"/>
          <w:sz w:val="28"/>
        </w:rPr>
        <w:t>лицензияны және (немесе) лицензияға қосымшаны қайта ресімдеу кезінде:</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маманы көрсетілетін қызметті алушы қажетті құжаттарды тапсырған сәттен бастап 15 (он бес) минут ішінде қабылдауды және оларды тіркеуді жүзеге асырады және құжаттарды көрсетілетін қызметті берушінің ішкі бақылау қызметі және лицензиялау бөлімінің маманына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ішкі бақылау қызметі және лицензиялау бөлімінің маманы 2 (екі) жұмыс күні ішінде келіп түскен құжаттарды қарайды, лицензияны және (немесе) лицензияға қосымшаны қайта ресімдейді немесе мемлекеттік қызметті көрсетуден бас тарту туралы уәжделген жауаптың жобасын дайындайды;</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басшысы 1 (бір) жұмыс күні ішінде қайта ресімделген лицензияға және (немесе) лицензия қосымшасына немесе мемлекеттік қызметті көрсетуден бас тарту туралы уәжделген жауапқа қол қояды. </w:t>
      </w:r>
      <w:r>
        <w:br/>
      </w:r>
      <w:r>
        <w:rPr>
          <w:rFonts w:ascii="Times New Roman"/>
          <w:b w:val="false"/>
          <w:i w:val="false"/>
          <w:color w:val="000000"/>
          <w:sz w:val="28"/>
        </w:rPr>
        <w:t xml:space="preserve">
      </w:t>
      </w:r>
      <w:r>
        <w:rPr>
          <w:rFonts w:ascii="Times New Roman"/>
          <w:b w:val="false"/>
          <w:i w:val="false"/>
          <w:color w:val="000000"/>
          <w:sz w:val="28"/>
        </w:rPr>
        <w:t>лицензияның және (немесе) лицензияға қосымшаның телнұсқасын беру кезінде:</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маманы көрсетілетін қызметті алушы қажетті құжаттарды тапсырған сәттен бастап 15 (он бес) минут ішінде қабылдауды және оларды тіркеуді жүзеге асырады және құжаттарды көрсетілетін қызметті берушінің ішкі бақылау қызметі және лицензиялау бөлімінің маманына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ішкі бақылау қызметі және лицензиялау бөлімінің маманы 2 (екі) жұмыс күні ішінде келіп түскен құжаттарды қарайды, лицензияның және (немесе) лицензияға қосымшаның телнұсқасын дайындайды немесе мемлекеттік қызметті көрсетуден бас тарту туралы уәжделген жауаптың жобасын дайындайды;</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басшысы 15 (он бес) минут ішінде лицензияның және (немесе) лицензияға қосымшаның телнұсқасына немесе мемлекеттік қызметті көрсетуден бас тарту туралы уәжделген жауапқа қол қояды. </w:t>
      </w:r>
    </w:p>
    <w:bookmarkEnd w:id="7"/>
    <w:bookmarkStart w:name="z94" w:id="8"/>
    <w:p>
      <w:pPr>
        <w:spacing w:after="0"/>
        <w:ind w:left="0"/>
        <w:jc w:val="left"/>
      </w:pPr>
      <w:r>
        <w:rPr>
          <w:rFonts w:ascii="Times New Roman"/>
          <w:b/>
          <w:i w:val="false"/>
          <w:color w:val="000000"/>
        </w:rPr>
        <w:t xml:space="preserve"> 4. Халыққа қызмет көрсету орталығы және (немесе) "электрондық үкімет" веб-порталымен өзара іс-әрекеттері тәртібін, сондай-ақ мемлекеттік көрсетілетін қызметті беру кезінде ақпараттық жүйелерді пайдалану тәртібін сипаттау</w:t>
      </w:r>
    </w:p>
    <w:bookmarkEnd w:id="8"/>
    <w:bookmarkStart w:name="z95" w:id="9"/>
    <w:p>
      <w:pPr>
        <w:spacing w:after="0"/>
        <w:ind w:left="0"/>
        <w:jc w:val="both"/>
      </w:pPr>
      <w:r>
        <w:rPr>
          <w:rFonts w:ascii="Times New Roman"/>
          <w:b w:val="false"/>
          <w:i w:val="false"/>
          <w:color w:val="000000"/>
          <w:sz w:val="28"/>
        </w:rPr>
        <w:t>
      8. ЭҮП арқылы мемлекеттік қызмет көрсету кезіндегі жүгіну тәртібі мен рәсімдердің (іс-әрекеттердің)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ЭҮП-те тіркелуді көрсетілетін көрсетілетін қызметті алушы компьютерінің интернет-браузеріне сақтап қойған өзінің ЭЦҚ тіркеу куәлігінің көмегімен жүзеге асырады (ЭҮП-ке тіркелмеген көрсетілетін қызметті алушылар үшін жүзеге асырылады);</w:t>
      </w:r>
      <w:r>
        <w:br/>
      </w:r>
      <w:r>
        <w:rPr>
          <w:rFonts w:ascii="Times New Roman"/>
          <w:b w:val="false"/>
          <w:i w:val="false"/>
          <w:color w:val="000000"/>
          <w:sz w:val="28"/>
        </w:rPr>
        <w:t xml:space="preserve">
      </w:t>
      </w:r>
      <w:r>
        <w:rPr>
          <w:rFonts w:ascii="Times New Roman"/>
          <w:b w:val="false"/>
          <w:i w:val="false"/>
          <w:color w:val="000000"/>
          <w:sz w:val="28"/>
        </w:rPr>
        <w:t>2) 1 үдеріс – ЭЦҚ тіркеу куәлігін көрсетілетін қызметті алушы компьютерінің интернет-браузеріне бекіту, мемлекеттік қызметті алу үшін көрсетілетін қызметті алушының ЭҮП-ке парольді енгізу үдерісі (авторизациялау үдерісі);</w:t>
      </w:r>
      <w:r>
        <w:br/>
      </w:r>
      <w:r>
        <w:rPr>
          <w:rFonts w:ascii="Times New Roman"/>
          <w:b w:val="false"/>
          <w:i w:val="false"/>
          <w:color w:val="000000"/>
          <w:sz w:val="28"/>
        </w:rPr>
        <w:t xml:space="preserve">
      </w:t>
      </w:r>
      <w:r>
        <w:rPr>
          <w:rFonts w:ascii="Times New Roman"/>
          <w:b w:val="false"/>
          <w:i w:val="false"/>
          <w:color w:val="000000"/>
          <w:sz w:val="28"/>
        </w:rPr>
        <w:t>3) 1 шарт – логин (Жеке сәйкестендіру нөмірі/Бизнес сәйкестендіру нөмірі, бұдан әрі - ЖСН/БСН) және пароль арқылы тіркелген көрсетілетін қызметті алушы туралы деректердің түпнұсқалығын ЭҮП-те тексеруі;</w:t>
      </w:r>
      <w:r>
        <w:br/>
      </w:r>
      <w:r>
        <w:rPr>
          <w:rFonts w:ascii="Times New Roman"/>
          <w:b w:val="false"/>
          <w:i w:val="false"/>
          <w:color w:val="000000"/>
          <w:sz w:val="28"/>
        </w:rPr>
        <w:t xml:space="preserve">
      </w:t>
      </w:r>
      <w:r>
        <w:rPr>
          <w:rFonts w:ascii="Times New Roman"/>
          <w:b w:val="false"/>
          <w:i w:val="false"/>
          <w:color w:val="000000"/>
          <w:sz w:val="28"/>
        </w:rPr>
        <w:t>4) 2 үдеріс – көрсетілетін қызметті алушының деректерінде бар бұзушылықтарға байланысты ЭҮП-пен авторизациялаудан бас тарту туралы хабарламаны қалыптастыруы;</w:t>
      </w:r>
      <w:r>
        <w:br/>
      </w:r>
      <w:r>
        <w:rPr>
          <w:rFonts w:ascii="Times New Roman"/>
          <w:b w:val="false"/>
          <w:i w:val="false"/>
          <w:color w:val="000000"/>
          <w:sz w:val="28"/>
        </w:rPr>
        <w:t xml:space="preserve">
      </w:t>
      </w:r>
      <w:r>
        <w:rPr>
          <w:rFonts w:ascii="Times New Roman"/>
          <w:b w:val="false"/>
          <w:i w:val="false"/>
          <w:color w:val="000000"/>
          <w:sz w:val="28"/>
        </w:rPr>
        <w:t>5) 3 үдеріс – көрсетілетін қызметті алушының осы регламентте көрсетілген мемлекеттік көрсетілетін қызметті таңдауы, мемлекеттік қызметті көрсету үшін сұрау салу нысанын экранға шығаруы және көрсетілетін қызметті алушының оның құрылымы мен форматтық талаптарын ескере отырып, сұрау салу нысанына қажетті құжаттарды электрондық түрде бекіте отырып нысанды толтыруы (деректерді енгізу);</w:t>
      </w:r>
      <w:r>
        <w:br/>
      </w:r>
      <w:r>
        <w:rPr>
          <w:rFonts w:ascii="Times New Roman"/>
          <w:b w:val="false"/>
          <w:i w:val="false"/>
          <w:color w:val="000000"/>
          <w:sz w:val="28"/>
        </w:rPr>
        <w:t xml:space="preserve">
      </w:t>
      </w:r>
      <w:r>
        <w:rPr>
          <w:rFonts w:ascii="Times New Roman"/>
          <w:b w:val="false"/>
          <w:i w:val="false"/>
          <w:color w:val="000000"/>
          <w:sz w:val="28"/>
        </w:rPr>
        <w:t>6) 4 үдеріс – "электрондық үкімет" төлем шлюзі (бұдан әрі - ЭҮТШ) арқылы мемлекеттік көрсетілетін қызметке ақы төлеу, содан кейін бұл ақпарат "Е-лицензиялау" МДҚ АЖО АЖ-ға келіп түседі;</w:t>
      </w:r>
      <w:r>
        <w:br/>
      </w:r>
      <w:r>
        <w:rPr>
          <w:rFonts w:ascii="Times New Roman"/>
          <w:b w:val="false"/>
          <w:i w:val="false"/>
          <w:color w:val="000000"/>
          <w:sz w:val="28"/>
        </w:rPr>
        <w:t xml:space="preserve">
      </w:t>
      </w:r>
      <w:r>
        <w:rPr>
          <w:rFonts w:ascii="Times New Roman"/>
          <w:b w:val="false"/>
          <w:i w:val="false"/>
          <w:color w:val="000000"/>
          <w:sz w:val="28"/>
        </w:rPr>
        <w:t>7) 2 шарт – "Е-лицензиялау" МДҚ АЖО АЖ-да мемлекеттік қызметтің көрсетілгені үшін жүргізілген ақы төлеу фактісін тексеруі;</w:t>
      </w:r>
      <w:r>
        <w:br/>
      </w:r>
      <w:r>
        <w:rPr>
          <w:rFonts w:ascii="Times New Roman"/>
          <w:b w:val="false"/>
          <w:i w:val="false"/>
          <w:color w:val="000000"/>
          <w:sz w:val="28"/>
        </w:rPr>
        <w:t xml:space="preserve">
      </w:t>
      </w:r>
      <w:r>
        <w:rPr>
          <w:rFonts w:ascii="Times New Roman"/>
          <w:b w:val="false"/>
          <w:i w:val="false"/>
          <w:color w:val="000000"/>
          <w:sz w:val="28"/>
        </w:rPr>
        <w:t>8) 5 үдеріс – "Е-лицензиялау" МДҚ АЖО АЖ-да мемлекеттік қызметтің көрсетілгені үшін төленген ақының болмауына байланысты сұрау салынатын мемлекеттік қызметтен бас тарту туралы хабарламаны қалыптастыруы;</w:t>
      </w:r>
      <w:r>
        <w:br/>
      </w:r>
      <w:r>
        <w:rPr>
          <w:rFonts w:ascii="Times New Roman"/>
          <w:b w:val="false"/>
          <w:i w:val="false"/>
          <w:color w:val="000000"/>
          <w:sz w:val="28"/>
        </w:rPr>
        <w:t xml:space="preserve">
      </w:t>
      </w:r>
      <w:r>
        <w:rPr>
          <w:rFonts w:ascii="Times New Roman"/>
          <w:b w:val="false"/>
          <w:i w:val="false"/>
          <w:color w:val="000000"/>
          <w:sz w:val="28"/>
        </w:rPr>
        <w:t>9) 6 үдеріс – көрсетілетін қызметті алушының сұрау салуды куәландыруы (қол қою) үшін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10) 3 шарт – ЭҮП-те ЭЦҚ тіркеу куәлігінің іс-қимыл мерзімін және қайтарып алынған (күші жойылған) тіркеу куәліктерінің тізімінде болмауын, сондай-ақ сұрау салуда көрсетілген ЖСН/БСН және ЭЦҚ тіркеу куәлігінде көрсетілген ЖСН/БСН арасындағы сәйкестендіру деректеріне сәйкес келуін тексеруі;</w:t>
      </w:r>
      <w:r>
        <w:br/>
      </w:r>
      <w:r>
        <w:rPr>
          <w:rFonts w:ascii="Times New Roman"/>
          <w:b w:val="false"/>
          <w:i w:val="false"/>
          <w:color w:val="000000"/>
          <w:sz w:val="28"/>
        </w:rPr>
        <w:t xml:space="preserve">
      </w:t>
      </w:r>
      <w:r>
        <w:rPr>
          <w:rFonts w:ascii="Times New Roman"/>
          <w:b w:val="false"/>
          <w:i w:val="false"/>
          <w:color w:val="000000"/>
          <w:sz w:val="28"/>
        </w:rPr>
        <w:t>11) 7 үдеріс – көрсетілетін қызметті алушының ЭЦҚ түпнұсқалығының расталмауына байланысты сұрау салынатын мемлекеттік қызмет көрсетуден бас тарту туралы хабарламаны қалыптастыруы;</w:t>
      </w:r>
      <w:r>
        <w:br/>
      </w:r>
      <w:r>
        <w:rPr>
          <w:rFonts w:ascii="Times New Roman"/>
          <w:b w:val="false"/>
          <w:i w:val="false"/>
          <w:color w:val="000000"/>
          <w:sz w:val="28"/>
        </w:rPr>
        <w:t xml:space="preserve">
      </w:t>
      </w:r>
      <w:r>
        <w:rPr>
          <w:rFonts w:ascii="Times New Roman"/>
          <w:b w:val="false"/>
          <w:i w:val="false"/>
          <w:color w:val="000000"/>
          <w:sz w:val="28"/>
        </w:rPr>
        <w:t>12) 8 үдеріс – мемлекеттік қызметті көрсетуге арналған сұрау салудың толтырылған нысанын (енгізілген деректерді) көрсетілетін қызметті алушының ЭЦҚ арқылы куәландыруы (қол қоюы);</w:t>
      </w:r>
      <w:r>
        <w:br/>
      </w:r>
      <w:r>
        <w:rPr>
          <w:rFonts w:ascii="Times New Roman"/>
          <w:b w:val="false"/>
          <w:i w:val="false"/>
          <w:color w:val="000000"/>
          <w:sz w:val="28"/>
        </w:rPr>
        <w:t xml:space="preserve">
      </w:t>
      </w:r>
      <w:r>
        <w:rPr>
          <w:rFonts w:ascii="Times New Roman"/>
          <w:b w:val="false"/>
          <w:i w:val="false"/>
          <w:color w:val="000000"/>
          <w:sz w:val="28"/>
        </w:rPr>
        <w:t>13) 9 үдеріс – "Е-лицензиялау" МДҚ АЖ-да электрондық құжатты (көрсетілетін қызметті алушының сұрау салуын) тіркеу және "Е-лицензиялау" МДҚ АЖО АЖ-да сұрау салуды өңдеуі;</w:t>
      </w:r>
      <w:r>
        <w:br/>
      </w:r>
      <w:r>
        <w:rPr>
          <w:rFonts w:ascii="Times New Roman"/>
          <w:b w:val="false"/>
          <w:i w:val="false"/>
          <w:color w:val="000000"/>
          <w:sz w:val="28"/>
        </w:rPr>
        <w:t xml:space="preserve">
      </w:t>
      </w:r>
      <w:r>
        <w:rPr>
          <w:rFonts w:ascii="Times New Roman"/>
          <w:b w:val="false"/>
          <w:i w:val="false"/>
          <w:color w:val="000000"/>
          <w:sz w:val="28"/>
        </w:rPr>
        <w:t>14) 4 шарт – көрсетілетін қызметті алушының біліктілік талаптарына және мемлекеттік қызмет көрсету негіздеріне сәйкестігін көрсетілетін қызметті берушінің тексеруі;</w:t>
      </w:r>
      <w:r>
        <w:br/>
      </w:r>
      <w:r>
        <w:rPr>
          <w:rFonts w:ascii="Times New Roman"/>
          <w:b w:val="false"/>
          <w:i w:val="false"/>
          <w:color w:val="000000"/>
          <w:sz w:val="28"/>
        </w:rPr>
        <w:t xml:space="preserve">
      </w:t>
      </w:r>
      <w:r>
        <w:rPr>
          <w:rFonts w:ascii="Times New Roman"/>
          <w:b w:val="false"/>
          <w:i w:val="false"/>
          <w:color w:val="000000"/>
          <w:sz w:val="28"/>
        </w:rPr>
        <w:t>15) 10 үдеріс – "Е-лицензиялау" МДҚ АЖО АЖ-дағы көрсетілетін қызметті алушының деректерінде бар бұзушылықтарға байланысты сұрау салынатын мемлекеттік қызметті көрсетуден бас тарту туралы хабарламаны қалыптастыруы;</w:t>
      </w:r>
      <w:r>
        <w:br/>
      </w:r>
      <w:r>
        <w:rPr>
          <w:rFonts w:ascii="Times New Roman"/>
          <w:b w:val="false"/>
          <w:i w:val="false"/>
          <w:color w:val="000000"/>
          <w:sz w:val="28"/>
        </w:rPr>
        <w:t xml:space="preserve">
      </w:t>
      </w:r>
      <w:r>
        <w:rPr>
          <w:rFonts w:ascii="Times New Roman"/>
          <w:b w:val="false"/>
          <w:i w:val="false"/>
          <w:color w:val="000000"/>
          <w:sz w:val="28"/>
        </w:rPr>
        <w:t>16) 11 үдеріс – көрсетілетін қызметті алушының "Е-лицензиялау" АЖО АЖ-да қалыптастырған мемлекеттік қызмет көрсету нәтижесін (электрондық лицензия) алуы.</w:t>
      </w:r>
      <w:r>
        <w:br/>
      </w:r>
      <w:r>
        <w:rPr>
          <w:rFonts w:ascii="Times New Roman"/>
          <w:b w:val="false"/>
          <w:i w:val="false"/>
          <w:color w:val="000000"/>
          <w:sz w:val="28"/>
        </w:rPr>
        <w:t>
      Мемлекеттік көрсетілетін қызметтің нәтижесі көрсетілетін қызметті алушының "жеке кабинетіне" көрсетілетін қызметті берушінің уәкілетті тұлғасының ЭЦҚ куәландырылған электрондық құжат нысанында жіберіледі.</w:t>
      </w:r>
      <w:r>
        <w:br/>
      </w:r>
      <w:r>
        <w:rPr>
          <w:rFonts w:ascii="Times New Roman"/>
          <w:b w:val="false"/>
          <w:i w:val="false"/>
          <w:color w:val="000000"/>
          <w:sz w:val="28"/>
        </w:rPr>
        <w:t xml:space="preserve">
      </w:t>
      </w:r>
      <w:r>
        <w:rPr>
          <w:rFonts w:ascii="Times New Roman"/>
          <w:b w:val="false"/>
          <w:i w:val="false"/>
          <w:color w:val="000000"/>
          <w:sz w:val="28"/>
        </w:rPr>
        <w:t xml:space="preserve">9. ЭҮП арқылы мемлекеттік қызметті көрсету бойынша іске қосылатын ақпараттық жүйелердің функционалдық өзара іс-әрекеттері осы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xml:space="preserve">
      </w:t>
      </w:r>
      <w:r>
        <w:rPr>
          <w:rFonts w:ascii="Times New Roman"/>
          <w:b w:val="false"/>
          <w:i w:val="false"/>
          <w:color w:val="000000"/>
          <w:sz w:val="28"/>
        </w:rPr>
        <w:t>10. Көрсетілетін қызметті беруші арқылы мемлекеттік қызметті көрсету кезіндегі жүгіну тәртібі мен рәсімдердің (іс-әрекеттердің)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1 үдеріс – көрсетілетін қызметті беруші қызметкерінің мемлекеттік қызметті көрсету үшін "Е-лицензиялау" МДҚ АЖО АЖ-да логин және парольді енгізуі (авторизациялау үдерісі);</w:t>
      </w:r>
      <w:r>
        <w:br/>
      </w:r>
      <w:r>
        <w:rPr>
          <w:rFonts w:ascii="Times New Roman"/>
          <w:b w:val="false"/>
          <w:i w:val="false"/>
          <w:color w:val="000000"/>
          <w:sz w:val="28"/>
        </w:rPr>
        <w:t xml:space="preserve">
      </w:t>
      </w:r>
      <w:r>
        <w:rPr>
          <w:rFonts w:ascii="Times New Roman"/>
          <w:b w:val="false"/>
          <w:i w:val="false"/>
          <w:color w:val="000000"/>
          <w:sz w:val="28"/>
        </w:rPr>
        <w:t>2) 1 шарт – "Е-лицензиялау" МДҚ АЖО АЖ-да логин және пароль арқылы көрсетілетін қызметті берушінің тіркелген қызметкері туралы деректердің түпнұсқалығын тексеруі;</w:t>
      </w:r>
      <w:r>
        <w:br/>
      </w:r>
      <w:r>
        <w:rPr>
          <w:rFonts w:ascii="Times New Roman"/>
          <w:b w:val="false"/>
          <w:i w:val="false"/>
          <w:color w:val="000000"/>
          <w:sz w:val="28"/>
        </w:rPr>
        <w:t xml:space="preserve">
      </w:t>
      </w:r>
      <w:r>
        <w:rPr>
          <w:rFonts w:ascii="Times New Roman"/>
          <w:b w:val="false"/>
          <w:i w:val="false"/>
          <w:color w:val="000000"/>
          <w:sz w:val="28"/>
        </w:rPr>
        <w:t>3) 2 үдеріс – көрсетілетін қызметті беруші қызметкерінің деректерінде бар бұзушылықтарға байланысты авторизациялаудан бас тарту туралы хабарламаны "Е-лицензиялау" МДҚ АЖО АЖ-мен қалыптастыруы;</w:t>
      </w:r>
      <w:r>
        <w:br/>
      </w:r>
      <w:r>
        <w:rPr>
          <w:rFonts w:ascii="Times New Roman"/>
          <w:b w:val="false"/>
          <w:i w:val="false"/>
          <w:color w:val="000000"/>
          <w:sz w:val="28"/>
        </w:rPr>
        <w:t xml:space="preserve">
      </w:t>
      </w:r>
      <w:r>
        <w:rPr>
          <w:rFonts w:ascii="Times New Roman"/>
          <w:b w:val="false"/>
          <w:i w:val="false"/>
          <w:color w:val="000000"/>
          <w:sz w:val="28"/>
        </w:rPr>
        <w:t>4) 3 үдеріс – көрсетілетін қызметті беруші қызметкерінің осы регламентте көрсетілген мемлекеттік көрсетілетін қызметті таңдауы, мемлекеттік қызмет көрсету үшін сұрау салу нысанын экранға шығаруы және көрсетілетін қызметті беруші қызметкерінің көрсетілетін қызметті алушының деректерін енгізуі;</w:t>
      </w:r>
      <w:r>
        <w:br/>
      </w:r>
      <w:r>
        <w:rPr>
          <w:rFonts w:ascii="Times New Roman"/>
          <w:b w:val="false"/>
          <w:i w:val="false"/>
          <w:color w:val="000000"/>
          <w:sz w:val="28"/>
        </w:rPr>
        <w:t xml:space="preserve">
      </w:t>
      </w:r>
      <w:r>
        <w:rPr>
          <w:rFonts w:ascii="Times New Roman"/>
          <w:b w:val="false"/>
          <w:i w:val="false"/>
          <w:color w:val="000000"/>
          <w:sz w:val="28"/>
        </w:rPr>
        <w:t>5) 4 үдеріс – ЖТ МДҚ/ЗТ МДҚ-ға "электрондық үкімет" шлюзі (бұдан әрі - ЭҮШ) арқылы көрсетілетін қызметті алушының деректері туралы сұрау салуды жолдауы;</w:t>
      </w:r>
      <w:r>
        <w:br/>
      </w:r>
      <w:r>
        <w:rPr>
          <w:rFonts w:ascii="Times New Roman"/>
          <w:b w:val="false"/>
          <w:i w:val="false"/>
          <w:color w:val="000000"/>
          <w:sz w:val="28"/>
        </w:rPr>
        <w:t xml:space="preserve">
      </w:t>
      </w:r>
      <w:r>
        <w:rPr>
          <w:rFonts w:ascii="Times New Roman"/>
          <w:b w:val="false"/>
          <w:i w:val="false"/>
          <w:color w:val="000000"/>
          <w:sz w:val="28"/>
        </w:rPr>
        <w:t>6) 2 шарт – ЖТ МДҚ/ЗТ МДҚ-да көрсетілетін қызметті алушы деректерінің болуын тексеруі;</w:t>
      </w:r>
      <w:r>
        <w:br/>
      </w:r>
      <w:r>
        <w:rPr>
          <w:rFonts w:ascii="Times New Roman"/>
          <w:b w:val="false"/>
          <w:i w:val="false"/>
          <w:color w:val="000000"/>
          <w:sz w:val="28"/>
        </w:rPr>
        <w:t xml:space="preserve">
      </w:t>
      </w:r>
      <w:r>
        <w:rPr>
          <w:rFonts w:ascii="Times New Roman"/>
          <w:b w:val="false"/>
          <w:i w:val="false"/>
          <w:color w:val="000000"/>
          <w:sz w:val="28"/>
        </w:rPr>
        <w:t>7) 5 үдеріс – ЖТ МДҚ/ЗТ МДҚ-да көрсетілетін қызметті алушы деректерінің болмауына байланысты деректерді алу мүмкіндігінің жоқтығы туралы хабарламаны қалыптастыруы;</w:t>
      </w:r>
      <w:r>
        <w:br/>
      </w:r>
      <w:r>
        <w:rPr>
          <w:rFonts w:ascii="Times New Roman"/>
          <w:b w:val="false"/>
          <w:i w:val="false"/>
          <w:color w:val="000000"/>
          <w:sz w:val="28"/>
        </w:rPr>
        <w:t xml:space="preserve">
      </w:t>
      </w:r>
      <w:r>
        <w:rPr>
          <w:rFonts w:ascii="Times New Roman"/>
          <w:b w:val="false"/>
          <w:i w:val="false"/>
          <w:color w:val="000000"/>
          <w:sz w:val="28"/>
        </w:rPr>
        <w:t>8) 6 үдеріс – сұрау салу нысанын құжаттардың қағаз нысанында болуы туралы белгі қою бөлігінде толтыру және көрсетілетін қызметті беруші қызметкерінің көрсетілетін қызметті алушы ұсынған қажетті құжаттарды сканерлеуі және оларды сұрау салу нысанына бекітуі;</w:t>
      </w:r>
      <w:r>
        <w:br/>
      </w:r>
      <w:r>
        <w:rPr>
          <w:rFonts w:ascii="Times New Roman"/>
          <w:b w:val="false"/>
          <w:i w:val="false"/>
          <w:color w:val="000000"/>
          <w:sz w:val="28"/>
        </w:rPr>
        <w:t xml:space="preserve">
      </w:t>
      </w:r>
      <w:r>
        <w:rPr>
          <w:rFonts w:ascii="Times New Roman"/>
          <w:b w:val="false"/>
          <w:i w:val="false"/>
          <w:color w:val="000000"/>
          <w:sz w:val="28"/>
        </w:rPr>
        <w:t>9) 7 үдеріс – "Е-лицензиялау" МДҚ АЖО АЖ-да сұрау салуды тіркеу және мемлекеттік қызметті өңдеуі;</w:t>
      </w:r>
      <w:r>
        <w:br/>
      </w:r>
      <w:r>
        <w:rPr>
          <w:rFonts w:ascii="Times New Roman"/>
          <w:b w:val="false"/>
          <w:i w:val="false"/>
          <w:color w:val="000000"/>
          <w:sz w:val="28"/>
        </w:rPr>
        <w:t xml:space="preserve">
      </w:t>
      </w:r>
      <w:r>
        <w:rPr>
          <w:rFonts w:ascii="Times New Roman"/>
          <w:b w:val="false"/>
          <w:i w:val="false"/>
          <w:color w:val="000000"/>
          <w:sz w:val="28"/>
        </w:rPr>
        <w:t>10) 3 шарт – көрсетілетін қызметті алушының біліктілік талаптарына және мемлекеттік қызмет көрсету негіздеріне сәйкестігін көрсетілетін қызметті берушінің тексеруі;</w:t>
      </w:r>
      <w:r>
        <w:br/>
      </w:r>
      <w:r>
        <w:rPr>
          <w:rFonts w:ascii="Times New Roman"/>
          <w:b w:val="false"/>
          <w:i w:val="false"/>
          <w:color w:val="000000"/>
          <w:sz w:val="28"/>
        </w:rPr>
        <w:t xml:space="preserve">
      </w:t>
      </w:r>
      <w:r>
        <w:rPr>
          <w:rFonts w:ascii="Times New Roman"/>
          <w:b w:val="false"/>
          <w:i w:val="false"/>
          <w:color w:val="000000"/>
          <w:sz w:val="28"/>
        </w:rPr>
        <w:t>11) 8 үдеріс – "Е-лицензиялау" МДҚ АЖО АЖ-да көрсетілетін қызметті алушының деректерінде бар бұзушылықтарға байланысты сұрау салынатын мемлекеттік қызметті көрсетуден бас тарту туралы хабарламаны қалыптастыруы;</w:t>
      </w:r>
      <w:r>
        <w:br/>
      </w:r>
      <w:r>
        <w:rPr>
          <w:rFonts w:ascii="Times New Roman"/>
          <w:b w:val="false"/>
          <w:i w:val="false"/>
          <w:color w:val="000000"/>
          <w:sz w:val="28"/>
        </w:rPr>
        <w:t xml:space="preserve">
      </w:t>
      </w:r>
      <w:r>
        <w:rPr>
          <w:rFonts w:ascii="Times New Roman"/>
          <w:b w:val="false"/>
          <w:i w:val="false"/>
          <w:color w:val="000000"/>
          <w:sz w:val="28"/>
        </w:rPr>
        <w:t>12) 9 үдеріс – көрсетілетін қызметті алушының "Е-лицензиялау" МДҚ АЖО АЖ-мен қалыптастырылған мемлекеттік қызмет көрсету нәтижесін (электрондық лицензия) алуы.</w:t>
      </w:r>
      <w:r>
        <w:br/>
      </w:r>
      <w:r>
        <w:rPr>
          <w:rFonts w:ascii="Times New Roman"/>
          <w:b w:val="false"/>
          <w:i w:val="false"/>
          <w:color w:val="000000"/>
          <w:sz w:val="28"/>
        </w:rPr>
        <w:t xml:space="preserve">
      Мемлекеттік қызмет көрсету нәтижесі электрондық форматта ресімделеді, басып шығарылады және көрсетілетін қызметті берушінің мөрімен және көрсетілетін қызметті берушінің басшысының қолымен расталды. </w:t>
      </w:r>
      <w:r>
        <w:br/>
      </w:r>
      <w:r>
        <w:rPr>
          <w:rFonts w:ascii="Times New Roman"/>
          <w:b w:val="false"/>
          <w:i w:val="false"/>
          <w:color w:val="000000"/>
          <w:sz w:val="28"/>
        </w:rPr>
        <w:t xml:space="preserve">
      </w:t>
      </w:r>
      <w:r>
        <w:rPr>
          <w:rFonts w:ascii="Times New Roman"/>
          <w:b w:val="false"/>
          <w:i w:val="false"/>
          <w:color w:val="000000"/>
          <w:sz w:val="28"/>
        </w:rPr>
        <w:t xml:space="preserve">11.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өзге көрсетілген қызмет берушілермен және (немесе) халыққа қызмет көрсету орталықтарымен өзара іс-әрекет тәртібінің және мемлекеттік қызмет көрсету үдерісінде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бизнес-үдерісінің анықтамалығында көрсетіледі. Мемлекеттік қызмет көрсетудің бизнес-үдерісінің анықтамалығы көрсетілетін қызметті берушінің интернет-ресурсында орналастырылады.</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"Фармацевтикалық қызметке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ЭҮП арқылы мемлекеттік қызметті көрсету бойынша іске қосылатын ақпараттық жүйелердің функционалдық өзара іс-әрекеттерін сипаттау диаграммасы </w:t>
      </w:r>
    </w:p>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213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"Фармацевтикалық қызметке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Мемлекеттік қызмет көрсетудің бизнес-үдерісінің анықтамалығы </w:t>
      </w:r>
    </w:p>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5212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7752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7465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3500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350000" cy="6794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7 қыркүйектегі 2015 жылғы</w:t>
            </w:r>
            <w:r>
              <w:br/>
            </w:r>
            <w:r>
              <w:rPr>
                <w:rFonts w:ascii="Times New Roman"/>
                <w:b w:val="false"/>
                <w:i w:val="false"/>
                <w:color w:val="000000"/>
                <w:sz w:val="20"/>
              </w:rPr>
              <w:t>№ 325 қаулысымен бекітілген</w:t>
            </w:r>
          </w:p>
        </w:tc>
      </w:tr>
    </w:tbl>
    <w:bookmarkStart w:name="z134" w:id="10"/>
    <w:p>
      <w:pPr>
        <w:spacing w:after="0"/>
        <w:ind w:left="0"/>
        <w:jc w:val="left"/>
      </w:pPr>
      <w:r>
        <w:rPr>
          <w:rFonts w:ascii="Times New Roman"/>
          <w:b/>
          <w:i w:val="false"/>
          <w:color w:val="000000"/>
        </w:rPr>
        <w:t xml:space="preserve"> "Денсаулық сақтау саласында есiрткi құралдарының, психотроптық заттар мен прекурсорлардың айналымына байланысты қызметтерге лицензия беру" мемлекеттік көрсетілетін қызмет регламенті</w:t>
      </w:r>
    </w:p>
    <w:bookmarkEnd w:id="10"/>
    <w:bookmarkStart w:name="z135" w:id="11"/>
    <w:p>
      <w:pPr>
        <w:spacing w:after="0"/>
        <w:ind w:left="0"/>
        <w:jc w:val="left"/>
      </w:pPr>
      <w:r>
        <w:rPr>
          <w:rFonts w:ascii="Times New Roman"/>
          <w:b/>
          <w:i w:val="false"/>
          <w:color w:val="000000"/>
        </w:rPr>
        <w:t xml:space="preserve"> 1. Жалпы ережелер</w:t>
      </w:r>
    </w:p>
    <w:bookmarkEnd w:id="11"/>
    <w:bookmarkStart w:name="z136" w:id="12"/>
    <w:p>
      <w:pPr>
        <w:spacing w:after="0"/>
        <w:ind w:left="0"/>
        <w:jc w:val="both"/>
      </w:pPr>
      <w:r>
        <w:rPr>
          <w:rFonts w:ascii="Times New Roman"/>
          <w:b w:val="false"/>
          <w:i w:val="false"/>
          <w:color w:val="000000"/>
          <w:sz w:val="28"/>
        </w:rPr>
        <w:t>
      1. "Денсаулық сақтау саласында есiрткi құралдарының, психотроптық заттар мен прекурсорлардың айналымына байланысты қызметтерге лицензия беру" мемлекеттік көрсетілетін қызметі (бұдан әрі - мемлекеттік көрсетілетін қызмет) "Ақтөбе облысының денсаулық сақтау басқармасы" мемлекеттік мекемесімен (бұдан әрі - көрсетілетін қызметті беруші) көрсетіледі.</w:t>
      </w:r>
      <w:r>
        <w:br/>
      </w:r>
      <w:r>
        <w:rPr>
          <w:rFonts w:ascii="Times New Roman"/>
          <w:b w:val="false"/>
          <w:i w:val="false"/>
          <w:color w:val="000000"/>
          <w:sz w:val="28"/>
        </w:rPr>
        <w:t>
      Мемлекеттік көрсетілетін қызметті алуға арналған өтініштерді қабылдау және мемлекеттік көрсетілетін қызметтің нәтижелерін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3) "электрондық үкіметтің" www.egov.kz, www.elicense.kz веб-порталы (бұдан әрі – ЭҮП) арқылы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облысының әкімдігінің 06.05.2015 </w:t>
      </w:r>
      <w:r>
        <w:rPr>
          <w:rFonts w:ascii="Times New Roman"/>
          <w:b w:val="false"/>
          <w:i w:val="false"/>
          <w:color w:val="000000"/>
          <w:sz w:val="28"/>
        </w:rPr>
        <w:t>№ 187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қызмет көрсетудің нысаны: электронды (ішінара автоматтандырылған) және (немесе) қағаз түрінде. </w:t>
      </w:r>
      <w:r>
        <w:br/>
      </w:r>
      <w:r>
        <w:rPr>
          <w:rFonts w:ascii="Times New Roman"/>
          <w:b w:val="false"/>
          <w:i w:val="false"/>
          <w:color w:val="000000"/>
          <w:sz w:val="28"/>
        </w:rPr>
        <w:t xml:space="preserve">
      </w:t>
      </w:r>
      <w:r>
        <w:rPr>
          <w:rFonts w:ascii="Times New Roman"/>
          <w:b w:val="false"/>
          <w:i w:val="false"/>
          <w:color w:val="000000"/>
          <w:sz w:val="28"/>
        </w:rPr>
        <w:t xml:space="preserve">3. Денсаулық сақтау саласындағы есірткі құралдарының, психотроптық заттар мен прекурсорлардың айналымына байланысты қызметке лицензия, қайта рәсімделген лицензия, лицензияның телнұсқасы немесе Қазақстан Республикасы Денсаулық сақтау және әлеуметтік даму министрінің 2015 жылғы 28 сәуірдегі № 293 "Фармацевтикалық қызмет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"Денсаулық сақтау саласында есiрткi құралдарының, психотроптық заттар мен прекурсорлардың айналымына байланысты қызметтерге лицензия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уәжделген жауап беру мемлекеттік көрсетілетін қызметтің нәтижесі болып табылады.</w:t>
      </w:r>
      <w:r>
        <w:br/>
      </w:r>
      <w:r>
        <w:rPr>
          <w:rFonts w:ascii="Times New Roman"/>
          <w:b w:val="false"/>
          <w:i w:val="false"/>
          <w:color w:val="000000"/>
          <w:sz w:val="28"/>
        </w:rPr>
        <w:t xml:space="preserve">
      Мемлекеттік қызмет көрсету нәтижесін ұсыну нысаны: электронды. </w:t>
      </w:r>
      <w:r>
        <w:br/>
      </w:r>
      <w:r>
        <w:rPr>
          <w:rFonts w:ascii="Times New Roman"/>
          <w:b w:val="false"/>
          <w:i w:val="false"/>
          <w:color w:val="000000"/>
          <w:sz w:val="28"/>
        </w:rPr>
        <w:t xml:space="preserve">
      Көрсетілетін қызметті алушы лицензияны және (немесе) лицензияға қосымшаны қағаз жеткізгіште алу үшін жүгінген жағдайда лицензия және (немесе) лицензияға қосымша электрондық форматта ресімделеді, басып шығарылады және көрсетілетін қызметті берушінің мөрімен және көрсетілетін қызметті берушінің басшысының қолымен куәландырылады. </w:t>
      </w:r>
      <w:r>
        <w:br/>
      </w:r>
      <w:r>
        <w:rPr>
          <w:rFonts w:ascii="Times New Roman"/>
          <w:b w:val="false"/>
          <w:i w:val="false"/>
          <w:color w:val="000000"/>
          <w:sz w:val="28"/>
        </w:rPr>
        <w:t>
      Көрсетілетін қызметті алушы ЭҮП арқылы жүгінген кезде мемлекеттік көрсетілетін қызметтің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жіберіледі.</w:t>
      </w:r>
    </w:p>
    <w:bookmarkEnd w:id="12"/>
    <w:bookmarkStart w:name="z146" w:id="13"/>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іс-әрекеттер тәртібін сипаттау</w:t>
      </w:r>
    </w:p>
    <w:bookmarkEnd w:id="13"/>
    <w:bookmarkStart w:name="z147" w:id="14"/>
    <w:p>
      <w:pPr>
        <w:spacing w:after="0"/>
        <w:ind w:left="0"/>
        <w:jc w:val="both"/>
      </w:pPr>
      <w:r>
        <w:rPr>
          <w:rFonts w:ascii="Times New Roman"/>
          <w:b w:val="false"/>
          <w:i w:val="false"/>
          <w:color w:val="000000"/>
          <w:sz w:val="28"/>
        </w:rPr>
        <w:t>
      4. Мемлекеттік қызмет көрсету бойынша рәсімнің (іс-әрекеттің) басталуына:</w:t>
      </w:r>
      <w:r>
        <w:br/>
      </w:r>
      <w:r>
        <w:rPr>
          <w:rFonts w:ascii="Times New Roman"/>
          <w:b w:val="false"/>
          <w:i w:val="false"/>
          <w:color w:val="000000"/>
          <w:sz w:val="28"/>
        </w:rPr>
        <w:t>
      көрсетілетін қызметті берушіге немесе Мемлекеттік корпорацияға жүгінген кезде:</w:t>
      </w:r>
      <w:r>
        <w:br/>
      </w:r>
      <w:r>
        <w:rPr>
          <w:rFonts w:ascii="Times New Roman"/>
          <w:b w:val="false"/>
          <w:i w:val="false"/>
          <w:color w:val="000000"/>
          <w:sz w:val="28"/>
        </w:rPr>
        <w:t xml:space="preserve">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нысандағы өтініш;</w:t>
      </w:r>
      <w:r>
        <w:br/>
      </w:r>
      <w:r>
        <w:rPr>
          <w:rFonts w:ascii="Times New Roman"/>
          <w:b w:val="false"/>
          <w:i w:val="false"/>
          <w:color w:val="000000"/>
          <w:sz w:val="28"/>
        </w:rPr>
        <w:t xml:space="preserve">
      ЭҮП арқылы көрсетілетін қызметті алушының ЭЦҚ-мен куәландырылған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электрондық құжат түріндегі өтініш негіздеме болып табылады.</w:t>
      </w:r>
      <w:r>
        <w:br/>
      </w:r>
      <w:r>
        <w:rPr>
          <w:rFonts w:ascii="Times New Roman"/>
          <w:b w:val="false"/>
          <w:i w:val="false"/>
          <w:color w:val="000000"/>
          <w:sz w:val="28"/>
        </w:rPr>
        <w:t xml:space="preserve">
      Құжаттар тізбесін қабылдау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4 тармақ жаңа редакцияда – Ақтөбе облысының әкімдігінің 06.05.2015 </w:t>
      </w:r>
      <w:r>
        <w:rPr>
          <w:rFonts w:ascii="Times New Roman"/>
          <w:b w:val="false"/>
          <w:i w:val="false"/>
          <w:color w:val="000000"/>
          <w:sz w:val="28"/>
        </w:rPr>
        <w:t>№ 187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үдерісінің құрамына кіретін рәсімдер (іс-әрекеттер) мазмұны, оны орындаудың ұзақтығы:</w:t>
      </w:r>
      <w:r>
        <w:br/>
      </w:r>
      <w:r>
        <w:rPr>
          <w:rFonts w:ascii="Times New Roman"/>
          <w:b w:val="false"/>
          <w:i w:val="false"/>
          <w:color w:val="000000"/>
          <w:sz w:val="28"/>
        </w:rPr>
        <w:t xml:space="preserve">
      </w:t>
      </w:r>
      <w:r>
        <w:rPr>
          <w:rFonts w:ascii="Times New Roman"/>
          <w:b w:val="false"/>
          <w:i w:val="false"/>
          <w:color w:val="000000"/>
          <w:sz w:val="28"/>
        </w:rPr>
        <w:t>лицензияны және (немесе) лицензияға қосымшаны беру кезінде;</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маманы көрсетілетін қызметті алушы қажетті құжаттарды тапсырған сәттен бастап 15 (он бес) минут ішінде қабылдауды және оларды тіркеуді жүзеге асырады және құжаттарды көрсетілетін қызметті берушінің ішкі бақылау қызметі және лицензиялау бөлімінің маманына жолдайды.</w:t>
      </w:r>
      <w:r>
        <w:br/>
      </w:r>
      <w:r>
        <w:rPr>
          <w:rFonts w:ascii="Times New Roman"/>
          <w:b w:val="false"/>
          <w:i w:val="false"/>
          <w:color w:val="000000"/>
          <w:sz w:val="28"/>
        </w:rPr>
        <w:t>
      Нәтижесі</w:t>
      </w:r>
      <w:r>
        <w:rPr>
          <w:rFonts w:ascii="Times New Roman"/>
          <w:b/>
          <w:i w:val="false"/>
          <w:color w:val="000000"/>
          <w:sz w:val="28"/>
        </w:rPr>
        <w:t xml:space="preserve"> - </w:t>
      </w:r>
      <w:r>
        <w:rPr>
          <w:rFonts w:ascii="Times New Roman"/>
          <w:b w:val="false"/>
          <w:i w:val="false"/>
          <w:color w:val="000000"/>
          <w:sz w:val="28"/>
        </w:rPr>
        <w:t>көрсетілетін қызметті алушының қажетті құжаттарын қабылдау және оларды тіркеу;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ішкі бақылау қызметі және лицензиялау бөлімінің маманы 2 (екі) жұмыс күні ішінде келіп түскен құжаттардың толықтығын тексереді.</w:t>
      </w:r>
      <w:r>
        <w:br/>
      </w:r>
      <w:r>
        <w:rPr>
          <w:rFonts w:ascii="Times New Roman"/>
          <w:b w:val="false"/>
          <w:i w:val="false"/>
          <w:color w:val="000000"/>
          <w:sz w:val="28"/>
        </w:rPr>
        <w:t>
      Ұсынылған құжаттардың толық есем фактісі анықталған жағдайда көрсетілген мерзімде өтінішті қарауды тоқтату туралы жазбаша уәжделген жауап береді.</w:t>
      </w:r>
      <w:r>
        <w:br/>
      </w:r>
      <w:r>
        <w:rPr>
          <w:rFonts w:ascii="Times New Roman"/>
          <w:b w:val="false"/>
          <w:i w:val="false"/>
          <w:color w:val="000000"/>
          <w:sz w:val="28"/>
        </w:rPr>
        <w:t>
      Нәтижесі</w:t>
      </w:r>
      <w:r>
        <w:rPr>
          <w:rFonts w:ascii="Times New Roman"/>
          <w:b/>
          <w:i w:val="false"/>
          <w:color w:val="000000"/>
          <w:sz w:val="28"/>
        </w:rPr>
        <w:t xml:space="preserve"> -</w:t>
      </w:r>
      <w:r>
        <w:rPr>
          <w:rFonts w:ascii="Times New Roman"/>
          <w:b w:val="false"/>
          <w:i w:val="false"/>
          <w:color w:val="000000"/>
          <w:sz w:val="28"/>
        </w:rPr>
        <w:t xml:space="preserve"> Қазақстан Республикасы Ұлттық экономика министрлігінің тиісті аумақтағы Тұтынушылардың құқықтарын қорғау комитетіне (бұдан әрі - Келісуші мемлекеттік орган) келісу сұрауын жолдау немесе мемлекеттік қызметті көрсетуден бас тарту туралы уәжделген жауапты көрсетілетін қызметті берушінің басшысына қол қою үшін жолдау; </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басшысы 15 (он бес) минут ішінде мемлекеттік қызметті көрсетуден бас тарту туралы уәжделген жауапқа қол қояды.</w:t>
      </w:r>
      <w:r>
        <w:br/>
      </w:r>
      <w:r>
        <w:rPr>
          <w:rFonts w:ascii="Times New Roman"/>
          <w:b w:val="false"/>
          <w:i w:val="false"/>
          <w:color w:val="000000"/>
          <w:sz w:val="28"/>
        </w:rPr>
        <w:t>
      Нәтижесі</w:t>
      </w:r>
      <w:r>
        <w:rPr>
          <w:rFonts w:ascii="Times New Roman"/>
          <w:b/>
          <w:i w:val="false"/>
          <w:color w:val="000000"/>
          <w:sz w:val="28"/>
        </w:rPr>
        <w:t xml:space="preserve"> -</w:t>
      </w:r>
      <w:r>
        <w:rPr>
          <w:rFonts w:ascii="Times New Roman"/>
          <w:b w:val="false"/>
          <w:i w:val="false"/>
          <w:color w:val="000000"/>
          <w:sz w:val="28"/>
        </w:rPr>
        <w:t xml:space="preserve"> мемлекеттік қызметті көрсетуден бас тарту туралы уәжделген жауап беру.</w:t>
      </w:r>
      <w:r>
        <w:br/>
      </w:r>
      <w:r>
        <w:rPr>
          <w:rFonts w:ascii="Times New Roman"/>
          <w:b w:val="false"/>
          <w:i w:val="false"/>
          <w:color w:val="000000"/>
          <w:sz w:val="28"/>
        </w:rPr>
        <w:t xml:space="preserve">
      </w:t>
      </w:r>
      <w:r>
        <w:rPr>
          <w:rFonts w:ascii="Times New Roman"/>
          <w:b w:val="false"/>
          <w:i w:val="false"/>
          <w:color w:val="000000"/>
          <w:sz w:val="28"/>
        </w:rPr>
        <w:t>4) Келісуші мемлекеттік орган 10 (он) жұмыс күні ішінде сұрауды қарайды және көрсетілетін қызметті берушінің ішкі бақылау қызметі және лицензиялау бөлімінің маманына өтініш берушінің лицензиялау кезінде қойылатын талаптарға сәйкестігі немесе сәйкес келмейтіні туралы жауап жолдайды.</w:t>
      </w:r>
      <w:r>
        <w:br/>
      </w:r>
      <w:r>
        <w:rPr>
          <w:rFonts w:ascii="Times New Roman"/>
          <w:b w:val="false"/>
          <w:i w:val="false"/>
          <w:color w:val="000000"/>
          <w:sz w:val="28"/>
        </w:rPr>
        <w:t>
      Нәтижесі</w:t>
      </w:r>
      <w:r>
        <w:rPr>
          <w:rFonts w:ascii="Times New Roman"/>
          <w:b/>
          <w:i w:val="false"/>
          <w:color w:val="000000"/>
          <w:sz w:val="28"/>
        </w:rPr>
        <w:t xml:space="preserve"> -</w:t>
      </w:r>
      <w:r>
        <w:rPr>
          <w:rFonts w:ascii="Times New Roman"/>
          <w:b w:val="false"/>
          <w:i w:val="false"/>
          <w:color w:val="000000"/>
          <w:sz w:val="28"/>
        </w:rPr>
        <w:t xml:space="preserve"> медициналық қызметті жүзеге асыруға лицензия беруді келісіді жүзеге асыру;</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ішкі бақылау қызметі және лицензиялау бөлімінің маманы 1 (бір) жұмыс күні ішінде көрсетілетін қызметті берушінің емдеу бөлімі маманына келісу сұрауын жолдайды немесе мемлекеттік қызметті көрсетуден бас тарту туралы уәжделген жауапты көрсетілетін қызметті берушінің басшысына қол қою үшін жолдайды.</w:t>
      </w:r>
      <w:r>
        <w:br/>
      </w:r>
      <w:r>
        <w:rPr>
          <w:rFonts w:ascii="Times New Roman"/>
          <w:b w:val="false"/>
          <w:i w:val="false"/>
          <w:color w:val="000000"/>
          <w:sz w:val="28"/>
        </w:rPr>
        <w:t>
      Нәтижесі</w:t>
      </w:r>
      <w:r>
        <w:rPr>
          <w:rFonts w:ascii="Times New Roman"/>
          <w:b/>
          <w:i w:val="false"/>
          <w:color w:val="000000"/>
          <w:sz w:val="28"/>
        </w:rPr>
        <w:t xml:space="preserve"> -</w:t>
      </w:r>
      <w:r>
        <w:rPr>
          <w:rFonts w:ascii="Times New Roman"/>
          <w:b w:val="false"/>
          <w:i w:val="false"/>
          <w:color w:val="000000"/>
          <w:sz w:val="28"/>
        </w:rPr>
        <w:t xml:space="preserve"> сұрау жолдау немесе мемлекеттік қызметті көрсетуден бас тарту туралы уәжделген жауапты жолдау;</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басшысы 15 (он бес) минут ішінде мемлекеттік қызметті көрсетуден бас тарту туралы уәжделген жауапқа қол қояды.</w:t>
      </w:r>
      <w:r>
        <w:br/>
      </w:r>
      <w:r>
        <w:rPr>
          <w:rFonts w:ascii="Times New Roman"/>
          <w:b w:val="false"/>
          <w:i w:val="false"/>
          <w:color w:val="000000"/>
          <w:sz w:val="28"/>
        </w:rPr>
        <w:t>
      Нәтижесі</w:t>
      </w:r>
      <w:r>
        <w:rPr>
          <w:rFonts w:ascii="Times New Roman"/>
          <w:b/>
          <w:i w:val="false"/>
          <w:color w:val="000000"/>
          <w:sz w:val="28"/>
        </w:rPr>
        <w:t xml:space="preserve"> -</w:t>
      </w:r>
      <w:r>
        <w:rPr>
          <w:rFonts w:ascii="Times New Roman"/>
          <w:b w:val="false"/>
          <w:i w:val="false"/>
          <w:color w:val="000000"/>
          <w:sz w:val="28"/>
        </w:rPr>
        <w:t xml:space="preserve"> мемлекеттік қызметті көрсетуден бас тарту туралы уәжделген жауап беру.</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емдеу бөлімі маманы 1 (бір) жұмыс күні ішінде сұрауды қарайды және көрсетілетін қызметті берушінің ішкі бақылау қызметі және лицензиялау бөлімінің маманына өтініш берушінің біліктілік талаптарына сәйкестігі немесе сәйкес келмейтіні туралы жауап жолдайды.</w:t>
      </w:r>
      <w:r>
        <w:br/>
      </w:r>
      <w:r>
        <w:rPr>
          <w:rFonts w:ascii="Times New Roman"/>
          <w:b w:val="false"/>
          <w:i w:val="false"/>
          <w:color w:val="000000"/>
          <w:sz w:val="28"/>
        </w:rPr>
        <w:t>
      Нәтижесі</w:t>
      </w:r>
      <w:r>
        <w:rPr>
          <w:rFonts w:ascii="Times New Roman"/>
          <w:b/>
          <w:i w:val="false"/>
          <w:color w:val="000000"/>
          <w:sz w:val="28"/>
        </w:rPr>
        <w:t xml:space="preserve"> -</w:t>
      </w:r>
      <w:r>
        <w:rPr>
          <w:rFonts w:ascii="Times New Roman"/>
          <w:b w:val="false"/>
          <w:i w:val="false"/>
          <w:color w:val="000000"/>
          <w:sz w:val="28"/>
        </w:rPr>
        <w:t xml:space="preserve"> өтініш берушінің біліктілік талаптарға сәйкес келетіні немесе сәйкес келмейтіні туралы жауап жолдайды;</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берушінің ішкі бақылау қызметі және лицензиялау бөлімінің маманы 1 (бір) жұмыс күні ішінде лицензияны және (немесе) лицензияға қосымшаны немесе мемлекеттік қызметті көрсетуден бас тарту туралы уәжделген жауапты толтырады.</w:t>
      </w:r>
      <w:r>
        <w:br/>
      </w:r>
      <w:r>
        <w:rPr>
          <w:rFonts w:ascii="Times New Roman"/>
          <w:b w:val="false"/>
          <w:i w:val="false"/>
          <w:color w:val="000000"/>
          <w:sz w:val="28"/>
        </w:rPr>
        <w:t>
      Нәтижесі</w:t>
      </w:r>
      <w:r>
        <w:rPr>
          <w:rFonts w:ascii="Times New Roman"/>
          <w:b/>
          <w:i w:val="false"/>
          <w:color w:val="000000"/>
          <w:sz w:val="28"/>
        </w:rPr>
        <w:t xml:space="preserve"> -</w:t>
      </w:r>
      <w:r>
        <w:rPr>
          <w:rFonts w:ascii="Times New Roman"/>
          <w:b w:val="false"/>
          <w:i w:val="false"/>
          <w:color w:val="000000"/>
          <w:sz w:val="28"/>
        </w:rPr>
        <w:t xml:space="preserve"> лицензияны және (немесе) лицензияға қосымшаны немесе мемлекеттік қызметті көрсетуден бас тарту туралы уәжделген жауапты толтыру;</w:t>
      </w:r>
      <w:r>
        <w:br/>
      </w:r>
      <w:r>
        <w:rPr>
          <w:rFonts w:ascii="Times New Roman"/>
          <w:b w:val="false"/>
          <w:i w:val="false"/>
          <w:color w:val="000000"/>
          <w:sz w:val="28"/>
        </w:rPr>
        <w:t xml:space="preserve">
      </w:t>
      </w:r>
      <w:r>
        <w:rPr>
          <w:rFonts w:ascii="Times New Roman"/>
          <w:b w:val="false"/>
          <w:i w:val="false"/>
          <w:color w:val="000000"/>
          <w:sz w:val="28"/>
        </w:rPr>
        <w:t>9) көрсетілетін қызметті берушінің басшысы 15 (он бес) минут ішінде лицензияға және (немесе) лицензияға қосымшаға немес мемлекеттік қызметті көрсетуден бас тарту туралы уәжделген жауапқа қол қояды.</w:t>
      </w:r>
      <w:r>
        <w:br/>
      </w:r>
      <w:r>
        <w:rPr>
          <w:rFonts w:ascii="Times New Roman"/>
          <w:b w:val="false"/>
          <w:i w:val="false"/>
          <w:color w:val="000000"/>
          <w:sz w:val="28"/>
        </w:rPr>
        <w:t>
      Нәтижесі</w:t>
      </w:r>
      <w:r>
        <w:rPr>
          <w:rFonts w:ascii="Times New Roman"/>
          <w:b/>
          <w:i w:val="false"/>
          <w:color w:val="000000"/>
          <w:sz w:val="28"/>
        </w:rPr>
        <w:t xml:space="preserve"> -</w:t>
      </w:r>
      <w:r>
        <w:rPr>
          <w:rFonts w:ascii="Times New Roman"/>
          <w:b w:val="false"/>
          <w:i w:val="false"/>
          <w:color w:val="000000"/>
          <w:sz w:val="28"/>
        </w:rPr>
        <w:t xml:space="preserve"> лицензияны және (немесе) лицензияға қосымшаны немесе мемлекеттік қызметті көрсетуден бас тарту туралы уәжделген жауапты беру.</w:t>
      </w:r>
      <w:r>
        <w:br/>
      </w:r>
      <w:r>
        <w:rPr>
          <w:rFonts w:ascii="Times New Roman"/>
          <w:b w:val="false"/>
          <w:i w:val="false"/>
          <w:color w:val="000000"/>
          <w:sz w:val="28"/>
        </w:rPr>
        <w:t xml:space="preserve">
      </w:t>
      </w:r>
      <w:r>
        <w:rPr>
          <w:rFonts w:ascii="Times New Roman"/>
          <w:b w:val="false"/>
          <w:i w:val="false"/>
          <w:color w:val="000000"/>
          <w:sz w:val="28"/>
        </w:rPr>
        <w:t>лицензияны және (немесе) лицензияға қосымшаны қайта ресімдеу кезінде:</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маманы көрсетілетін қызметті алушы қажетті құжаттарды тапсырған сәттен бастап 15 (он бес) минут ішінде қабылдауды және оларды тіркеуді жүзеге асырады және құжаттарды көрсетілетін қызметті берушінің ішкі бақылау қызметі және лицензиялау бөлімінің маманына жолдайды.</w:t>
      </w:r>
      <w:r>
        <w:br/>
      </w:r>
      <w:r>
        <w:rPr>
          <w:rFonts w:ascii="Times New Roman"/>
          <w:b w:val="false"/>
          <w:i w:val="false"/>
          <w:color w:val="000000"/>
          <w:sz w:val="28"/>
        </w:rPr>
        <w:t>
      Нәтижесі</w:t>
      </w:r>
      <w:r>
        <w:rPr>
          <w:rFonts w:ascii="Times New Roman"/>
          <w:b/>
          <w:i w:val="false"/>
          <w:color w:val="000000"/>
          <w:sz w:val="28"/>
        </w:rPr>
        <w:t xml:space="preserve"> - </w:t>
      </w:r>
      <w:r>
        <w:rPr>
          <w:rFonts w:ascii="Times New Roman"/>
          <w:b w:val="false"/>
          <w:i w:val="false"/>
          <w:color w:val="000000"/>
          <w:sz w:val="28"/>
        </w:rPr>
        <w:t>көрсетілетін қызметті алушының қажетті құжаттарын қабылдау және оларды тіркеу;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ішкі бақылау қызметі және лицензиялау бөлімінің маманы 2 (екі) жұмыс күні ішінде келіп түскен құжаттарды қарайды, лицензияны және (немесе) лицензияға қосымшаны қайта ресімдейді немесе мемлекеттік қызметті көрсетуден бас тарту туралы уәжделген жауаптың жобасын дайындайды.</w:t>
      </w:r>
      <w:r>
        <w:br/>
      </w:r>
      <w:r>
        <w:rPr>
          <w:rFonts w:ascii="Times New Roman"/>
          <w:b w:val="false"/>
          <w:i w:val="false"/>
          <w:color w:val="000000"/>
          <w:sz w:val="28"/>
        </w:rPr>
        <w:t>
      Нәтижесі</w:t>
      </w:r>
      <w:r>
        <w:rPr>
          <w:rFonts w:ascii="Times New Roman"/>
          <w:b/>
          <w:i w:val="false"/>
          <w:color w:val="000000"/>
          <w:sz w:val="28"/>
        </w:rPr>
        <w:t xml:space="preserve"> -</w:t>
      </w:r>
      <w:r>
        <w:rPr>
          <w:rFonts w:ascii="Times New Roman"/>
          <w:b w:val="false"/>
          <w:i w:val="false"/>
          <w:color w:val="000000"/>
          <w:sz w:val="28"/>
        </w:rPr>
        <w:t xml:space="preserve"> қайта ресімделген лицензияны және (немесе) лицензияға қосымшаны немесе мемлекеттік қызметті көрсетуден бас тарту туралы уәжделген жауапты көрсетілетін қызметті берушінің басшысына қол қою үшін жіберу;</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басшысы 1 (бір) жұмыс күні ішінде қайта ресімделген лицензияға және (немесе) лицензия қосымшасына немесе мемлекеттік қызметті көрсетуден бас тарту туралы уәжделген жауапқа қол қояды. </w:t>
      </w:r>
      <w:r>
        <w:br/>
      </w:r>
      <w:r>
        <w:rPr>
          <w:rFonts w:ascii="Times New Roman"/>
          <w:b w:val="false"/>
          <w:i w:val="false"/>
          <w:color w:val="000000"/>
          <w:sz w:val="28"/>
        </w:rPr>
        <w:t>
      Нәтижесі</w:t>
      </w:r>
      <w:r>
        <w:rPr>
          <w:rFonts w:ascii="Times New Roman"/>
          <w:b/>
          <w:i w:val="false"/>
          <w:color w:val="000000"/>
          <w:sz w:val="28"/>
        </w:rPr>
        <w:t xml:space="preserve"> -</w:t>
      </w:r>
      <w:r>
        <w:rPr>
          <w:rFonts w:ascii="Times New Roman"/>
          <w:b w:val="false"/>
          <w:i w:val="false"/>
          <w:color w:val="000000"/>
          <w:sz w:val="28"/>
        </w:rPr>
        <w:t xml:space="preserve"> қайта ресімделген лицензияны және (немесе) лицензияға қосымшаны немесе мемлекеттік қызметті көрсетуден бас тарту туралы уәжделген жауапты беру.</w:t>
      </w:r>
      <w:r>
        <w:br/>
      </w:r>
      <w:r>
        <w:rPr>
          <w:rFonts w:ascii="Times New Roman"/>
          <w:b w:val="false"/>
          <w:i w:val="false"/>
          <w:color w:val="000000"/>
          <w:sz w:val="28"/>
        </w:rPr>
        <w:t xml:space="preserve">
      </w:t>
      </w:r>
      <w:r>
        <w:rPr>
          <w:rFonts w:ascii="Times New Roman"/>
          <w:b w:val="false"/>
          <w:i w:val="false"/>
          <w:color w:val="000000"/>
          <w:sz w:val="28"/>
        </w:rPr>
        <w:t>лицензияның және (немесе) лицензияға қосымшаның телнұсқасын беру кезінде:</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маманы көрсетілетін қызметті алушы қажетті құжаттарды тапсырған сәттен бастап 15 (он бес) минут ішінде қабылдауды және оларды тіркеуді жүзеге асырады және құжаттарды көрсетілетін қызметті берушінің ішкі бақылау қызметі және лицензиялау бөлімінің маманына жолдайды.</w:t>
      </w:r>
      <w:r>
        <w:br/>
      </w:r>
      <w:r>
        <w:rPr>
          <w:rFonts w:ascii="Times New Roman"/>
          <w:b w:val="false"/>
          <w:i w:val="false"/>
          <w:color w:val="000000"/>
          <w:sz w:val="28"/>
        </w:rPr>
        <w:t>
      Нәтижесі</w:t>
      </w:r>
      <w:r>
        <w:rPr>
          <w:rFonts w:ascii="Times New Roman"/>
          <w:b/>
          <w:i w:val="false"/>
          <w:color w:val="000000"/>
          <w:sz w:val="28"/>
        </w:rPr>
        <w:t xml:space="preserve"> - </w:t>
      </w:r>
      <w:r>
        <w:rPr>
          <w:rFonts w:ascii="Times New Roman"/>
          <w:b w:val="false"/>
          <w:i w:val="false"/>
          <w:color w:val="000000"/>
          <w:sz w:val="28"/>
        </w:rPr>
        <w:t>көрсетілетін қызметті алушының қажетті құжаттарын қабылдау және оларды тіркеу;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ішкі бақылау қызметі және лицензиялау бөлімінің маманы 2 (екі) жұмыс күні ішінде келіп түскен құжаттарды қарайды, лицензияның және (немесе) лицензияға қосымшаның телнұсқасын дайындайды немесе мемлекеттік қызметті көрсетуден бас тарту туралы уәжделген жауаптың жобасын дайындайды.</w:t>
      </w:r>
      <w:r>
        <w:br/>
      </w:r>
      <w:r>
        <w:rPr>
          <w:rFonts w:ascii="Times New Roman"/>
          <w:b w:val="false"/>
          <w:i w:val="false"/>
          <w:color w:val="000000"/>
          <w:sz w:val="28"/>
        </w:rPr>
        <w:t>
      Нәтижесі</w:t>
      </w:r>
      <w:r>
        <w:rPr>
          <w:rFonts w:ascii="Times New Roman"/>
          <w:b/>
          <w:i w:val="false"/>
          <w:color w:val="000000"/>
          <w:sz w:val="28"/>
        </w:rPr>
        <w:t xml:space="preserve"> -</w:t>
      </w:r>
      <w:r>
        <w:rPr>
          <w:rFonts w:ascii="Times New Roman"/>
          <w:b w:val="false"/>
          <w:i w:val="false"/>
          <w:color w:val="000000"/>
          <w:sz w:val="28"/>
        </w:rPr>
        <w:t xml:space="preserve"> лицензияның және (немесе) лицензияға қосымшаның телнұсқасын немесе көрсетілетін қызметті берушінің басшысына қол қою үшін жіберу немесе мемлекеттік қызметті көрсетуден бас тарту туралы уәжделген жауапты жолдау;</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басшысы 15 (он бес) минут ішінде лицензияның және (немесе) лицензияға қосымшаның телнұсқасына немесе мемлекеттік қызметті көрсетуден бас тарту туралы уәжделген жауапқа қол қояды. </w:t>
      </w:r>
      <w:r>
        <w:br/>
      </w:r>
      <w:r>
        <w:rPr>
          <w:rFonts w:ascii="Times New Roman"/>
          <w:b w:val="false"/>
          <w:i w:val="false"/>
          <w:color w:val="000000"/>
          <w:sz w:val="28"/>
        </w:rPr>
        <w:t>
      Нәтижесі</w:t>
      </w:r>
      <w:r>
        <w:rPr>
          <w:rFonts w:ascii="Times New Roman"/>
          <w:b/>
          <w:i w:val="false"/>
          <w:color w:val="000000"/>
          <w:sz w:val="28"/>
        </w:rPr>
        <w:t xml:space="preserve"> -</w:t>
      </w:r>
      <w:r>
        <w:rPr>
          <w:rFonts w:ascii="Times New Roman"/>
          <w:b w:val="false"/>
          <w:i w:val="false"/>
          <w:color w:val="000000"/>
          <w:sz w:val="28"/>
        </w:rPr>
        <w:t xml:space="preserve"> лицензияның және (немесе) лицензияға қосымшаның телнұсқасын немесе мемлекеттік қызметті көрсетуден бас тарту туралы уәжделген жауапты беру.</w:t>
      </w:r>
    </w:p>
    <w:bookmarkEnd w:id="14"/>
    <w:bookmarkStart w:name="z187" w:id="15"/>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 тәртібін сипаттау</w:t>
      </w:r>
    </w:p>
    <w:bookmarkEnd w:id="15"/>
    <w:bookmarkStart w:name="z188" w:id="16"/>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ішкі бақылау қызметі және лицензиялау бөлімінің маманы;</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емдеу бөлімінің маманы; </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кеңсе маманы;</w:t>
      </w:r>
      <w:r>
        <w:br/>
      </w:r>
      <w:r>
        <w:rPr>
          <w:rFonts w:ascii="Times New Roman"/>
          <w:b w:val="false"/>
          <w:i w:val="false"/>
          <w:color w:val="000000"/>
          <w:sz w:val="28"/>
        </w:rPr>
        <w:t xml:space="preserve">
      </w:t>
      </w:r>
      <w:r>
        <w:rPr>
          <w:rFonts w:ascii="Times New Roman"/>
          <w:b w:val="false"/>
          <w:i w:val="false"/>
          <w:color w:val="000000"/>
          <w:sz w:val="28"/>
        </w:rPr>
        <w:t>4) Келісуші мемлекеттік орган.</w:t>
      </w:r>
      <w:r>
        <w:br/>
      </w:r>
      <w:r>
        <w:rPr>
          <w:rFonts w:ascii="Times New Roman"/>
          <w:b w:val="false"/>
          <w:i w:val="false"/>
          <w:color w:val="000000"/>
          <w:sz w:val="28"/>
        </w:rPr>
        <w:t xml:space="preserve">
      </w:t>
      </w:r>
      <w:r>
        <w:rPr>
          <w:rFonts w:ascii="Times New Roman"/>
          <w:b w:val="false"/>
          <w:i w:val="false"/>
          <w:color w:val="000000"/>
          <w:sz w:val="28"/>
        </w:rPr>
        <w:t>7. Әрбір рәсімнің (іс-әрекеттің) ұзақтығы көрсетілуімен көрсетілетін қызметті берушінің құрылымдық бөлімшелерінің (қызметкерлерінің) арасындағы рәсімдер (іс-әрекеттер) реттілігінің сипаттамасы:</w:t>
      </w:r>
      <w:r>
        <w:br/>
      </w:r>
      <w:r>
        <w:rPr>
          <w:rFonts w:ascii="Times New Roman"/>
          <w:b w:val="false"/>
          <w:i w:val="false"/>
          <w:color w:val="000000"/>
          <w:sz w:val="28"/>
        </w:rPr>
        <w:t xml:space="preserve">
      </w:t>
      </w:r>
      <w:r>
        <w:rPr>
          <w:rFonts w:ascii="Times New Roman"/>
          <w:b w:val="false"/>
          <w:i w:val="false"/>
          <w:color w:val="000000"/>
          <w:sz w:val="28"/>
        </w:rPr>
        <w:t>лицензияны және (немесе) лицензияға қосымшаны беру кезінде;</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маманы көрсетілетін қызметті алушы қажетті құжаттарды тапсырған сәттен бастап 15 (он бес) минут ішінде қабылдауды және оларды тіркеуді жүзеге асырады және құжаттарды көрсетілетін қызметті берушінің ішкі бақылау қызметі және лицензиялау бөлімінің маманына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ішкі бақылау қызметі және лицензиялау бөлімінің маманы 2 (екі) жұмыс күні ішінде келіп түскен құжаттардың толықтығын тексереді;</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басшысы 15 (он бес) минут ішінде мемлекеттік қызметті көрсетуден бас тарту туралы уәжделген жауапқа қол қояды;</w:t>
      </w:r>
      <w:r>
        <w:br/>
      </w:r>
      <w:r>
        <w:rPr>
          <w:rFonts w:ascii="Times New Roman"/>
          <w:b w:val="false"/>
          <w:i w:val="false"/>
          <w:color w:val="000000"/>
          <w:sz w:val="28"/>
        </w:rPr>
        <w:t xml:space="preserve">
      </w:t>
      </w:r>
      <w:r>
        <w:rPr>
          <w:rFonts w:ascii="Times New Roman"/>
          <w:b w:val="false"/>
          <w:i w:val="false"/>
          <w:color w:val="000000"/>
          <w:sz w:val="28"/>
        </w:rPr>
        <w:t>4) Келісуші мемлекеттік орган 10 (он) жұмыс күні ішінде сұрауды қарайды және көрсетілетін қызметті берушінің ішкі бақылау қызметі және лицензиялау бөлімінің маманына өтініш берушінің лицензиялау кезінде қойылатын талаптарға сәйкестігі немесе сәйкес келмейтіні туралы жауап жолдайды;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ішкі бақылау қызметі және лицензиялау бөлімінің маманы 1 (бір) жұмыс күні ішінде көрсетілетін қызметті берушінің емдеу бөлімі маманына келісу сұрауын жолдайды немесе мемлекеттік қызметті көрсетуден бас тарту туралы уәжделген жауапты көрсетілетін қызметті берушінің басшысына қол қою үшін жолдайды;</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басшысы 15 (он бес) минут ішінде мемлекеттік қызметті көрсетуден бас тарту туралы уәжделген жауапқа қол қояды;</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емдеу бөлімі маманы 1 (бір) жұмыс күні ішінде сұрауды қарайды және көрсетілетін қызметті берушінің ішкі бақылау қызметі және лицензиялау бөлімінің маманына өтініш берушінің біліктілік талаптарына сәйкестігі немесе сәйкес келмейтіні туралы жауап жолдайды;</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берушінің ішкі бақылау қызметі және лицензиялау бөлімінің маманы 1 (бір) жұмыс күні ішінде лицензияны және (немесе) лицензияға қосымшаны немесе мемлекеттік қызметті көрсетуден бас тарту туралы уәжделген жауапты толтырады;</w:t>
      </w:r>
      <w:r>
        <w:br/>
      </w:r>
      <w:r>
        <w:rPr>
          <w:rFonts w:ascii="Times New Roman"/>
          <w:b w:val="false"/>
          <w:i w:val="false"/>
          <w:color w:val="000000"/>
          <w:sz w:val="28"/>
        </w:rPr>
        <w:t xml:space="preserve">
      </w:t>
      </w:r>
      <w:r>
        <w:rPr>
          <w:rFonts w:ascii="Times New Roman"/>
          <w:b w:val="false"/>
          <w:i w:val="false"/>
          <w:color w:val="000000"/>
          <w:sz w:val="28"/>
        </w:rPr>
        <w:t>9) көрсетілетін қызметті берушінің басшысы 15 (он бес) минут ішінде лицензияға және (немесе) лицензияға қосымшаға немес мемлекеттік қызметті көрсетуден бас тарту туралы уәжделген жауапқа қол қояды.</w:t>
      </w:r>
      <w:r>
        <w:br/>
      </w:r>
      <w:r>
        <w:rPr>
          <w:rFonts w:ascii="Times New Roman"/>
          <w:b w:val="false"/>
          <w:i w:val="false"/>
          <w:color w:val="000000"/>
          <w:sz w:val="28"/>
        </w:rPr>
        <w:t xml:space="preserve">
      </w:t>
      </w:r>
      <w:r>
        <w:rPr>
          <w:rFonts w:ascii="Times New Roman"/>
          <w:b w:val="false"/>
          <w:i w:val="false"/>
          <w:color w:val="000000"/>
          <w:sz w:val="28"/>
        </w:rPr>
        <w:t>лицензияны және (немесе) лицензияға қосымшаны қайта ресімдеу кезінде:</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маманы көрсетілетін қызметті алушы қажетті құжаттарды тапсырған сәттен бастап 15 (он бес) минут ішінде қабылдауды және оларды тіркеуді жүзеге асырады және құжаттарды көрсетілетін қызметті берушінің ішкі бақылау қызметі және лицензиялау бөлімінің маманына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ішкі бақылау қызметі және лицензиялау бөлімінің маманы 2 (екі) жұмыс күні ішінде келіп түскен құжаттарды қарайды, лицензияны және (немесе) лицензияға қосымшаны қайта ресімдейді немесе мемлекеттік қызметті көрсетуден бас тарту туралы уәжделген жауаптың жобасын дайындайды;</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басшысы 1 (бір) жұмыс күні ішінде қайта ресімделген лицензияға және (немесе) лицензия қосымшасына немесе мемлекеттік қызметті көрсетуден бас тарту туралы уәжделген жауапқа қол қояды. </w:t>
      </w:r>
      <w:r>
        <w:br/>
      </w:r>
      <w:r>
        <w:rPr>
          <w:rFonts w:ascii="Times New Roman"/>
          <w:b w:val="false"/>
          <w:i w:val="false"/>
          <w:color w:val="000000"/>
          <w:sz w:val="28"/>
        </w:rPr>
        <w:t xml:space="preserve">
      </w:t>
      </w:r>
      <w:r>
        <w:rPr>
          <w:rFonts w:ascii="Times New Roman"/>
          <w:b w:val="false"/>
          <w:i w:val="false"/>
          <w:color w:val="000000"/>
          <w:sz w:val="28"/>
        </w:rPr>
        <w:t>лицензияның және (немесе) лицензияға қосымшаның телнұсқасын беру кезінде:</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маманы көрсетілетін қызметті алушы қажетті құжаттарды тапсырған сәттен бастап 15 (он бес) минут ішінде қабылдауды және оларды тіркеуді жүзеге асырады және құжаттарды көрсетілетін қызметті берушінің ішкі бақылау қызметі және лицензиялау бөлімінің маманына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ішкі бақылау қызметі және лицензиялау бөлімінің маманы 2 (екі) жұмыс күні ішінде келіп түскен құжаттарды қарайды, лицензияның және (немесе) лицензияға қосымшаның телнұсқасын дайындайды немесе мемлекеттік қызметті көрсетуден бас тарту туралы уәжделген жауаптың жобасын дайындайды;</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басшысы 15 (он бес) минут ішінде лицензияның және (немесе) лицензияға қосымшаның телнұсқасына немесе мемлекеттік қызметті көрсетуден бас тарту туралы уәжделген жауапқа қол қояды. </w:t>
      </w:r>
    </w:p>
    <w:bookmarkEnd w:id="16"/>
    <w:bookmarkStart w:name="z213" w:id="17"/>
    <w:p>
      <w:pPr>
        <w:spacing w:after="0"/>
        <w:ind w:left="0"/>
        <w:jc w:val="left"/>
      </w:pPr>
      <w:r>
        <w:rPr>
          <w:rFonts w:ascii="Times New Roman"/>
          <w:b/>
          <w:i w:val="false"/>
          <w:color w:val="000000"/>
        </w:rPr>
        <w:t xml:space="preserve"> 4. Мемлекеттік корпорация және (немесе) "электрондық үкімет" веб-порталымен өзара іс-әрекеттері тәртібін, сондай-ақ мемлекеттік көрсетілетін қызметті беру кезінде ақпараттық жүйелерді пайдалану тәртібін сипаттау</w:t>
      </w:r>
    </w:p>
    <w:bookmarkEnd w:id="17"/>
    <w:bookmarkStart w:name="z214" w:id="18"/>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4 тараудың тақырыбы жаңа редакцияда - Ақтөбе облысының әкімдігінің 06.05.2015 </w:t>
      </w:r>
      <w:r>
        <w:rPr>
          <w:rFonts w:ascii="Times New Roman"/>
          <w:b w:val="false"/>
          <w:i w:val="false"/>
          <w:color w:val="000000"/>
          <w:sz w:val="28"/>
        </w:rPr>
        <w:t>№ 187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Мемлекеттік корпорация арқылы мемлекеттік көрсетілетін қызметті беру кезіндегі жүгіну тәртібі мен рәсімдердің (іс-әрекеттің)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Мемлекеттік корпорация операторына Стандарттың қосымшасына сәйкес қажетті құжаттарды және өтінішті электрондық кезек ретімен тапсырады, ол "кедергісіз" қызмет көрсету арқылы операциялық залда жүзеге асырылады және тиісті құжаттарды қабылдау туралы қолхат алады;</w:t>
      </w:r>
      <w:r>
        <w:br/>
      </w:r>
      <w:r>
        <w:rPr>
          <w:rFonts w:ascii="Times New Roman"/>
          <w:b w:val="false"/>
          <w:i w:val="false"/>
          <w:color w:val="000000"/>
          <w:sz w:val="28"/>
        </w:rPr>
        <w:t xml:space="preserve">
      </w:t>
      </w:r>
      <w:r>
        <w:rPr>
          <w:rFonts w:ascii="Times New Roman"/>
          <w:b w:val="false"/>
          <w:i w:val="false"/>
          <w:color w:val="000000"/>
          <w:sz w:val="28"/>
        </w:rPr>
        <w:t>2) 1-үдеріс – қызмет көрсету үшін Мемлекеттік корпорация операторы Мемлекеттік корпорация ықпалдастырылған ақпараттық жүйесінің автоматтандырылған жұмыс орнына (бұдан әрі – МК ЫАЖ АЖО) логинмен және парольді (авторизациялау үдерісі) енгізеді;</w:t>
      </w:r>
      <w:r>
        <w:br/>
      </w:r>
      <w:r>
        <w:rPr>
          <w:rFonts w:ascii="Times New Roman"/>
          <w:b w:val="false"/>
          <w:i w:val="false"/>
          <w:color w:val="000000"/>
          <w:sz w:val="28"/>
        </w:rPr>
        <w:t xml:space="preserve">
      </w:t>
      </w:r>
      <w:r>
        <w:rPr>
          <w:rFonts w:ascii="Times New Roman"/>
          <w:b w:val="false"/>
          <w:i w:val="false"/>
          <w:color w:val="000000"/>
          <w:sz w:val="28"/>
        </w:rPr>
        <w:t>3) 2-үдеріс – Мемлекеттік корпорация операторының осы регламентте көрсетілген мемлекеттік қызметті таңдауы, мемлекеттік көрсетілетін қызметті беру үшін сұрау салу нысанын экранға шығаруы және Мемлекеттік корпорация операторының көрсетілетін қызметті алушының деректерін, сонымен қатар көрсетілетін қызметті алушы өкілі сенімхатының деректерін (нотариаттық куәландырылған сенімхат болғанда, басқа куәландырылған сенімхат болғанда – сенімхат деректері толтырылмайды) енгізуі;</w:t>
      </w:r>
      <w:r>
        <w:br/>
      </w:r>
      <w:r>
        <w:rPr>
          <w:rFonts w:ascii="Times New Roman"/>
          <w:b w:val="false"/>
          <w:i w:val="false"/>
          <w:color w:val="000000"/>
          <w:sz w:val="28"/>
        </w:rPr>
        <w:t xml:space="preserve">
      </w:t>
      </w:r>
      <w:r>
        <w:rPr>
          <w:rFonts w:ascii="Times New Roman"/>
          <w:b w:val="false"/>
          <w:i w:val="false"/>
          <w:color w:val="000000"/>
          <w:sz w:val="28"/>
        </w:rPr>
        <w:t>4) 3-үдеріс – МК ЫАЖ АЖО арқылы жеке тұлғалар мемлекеттік деректер қорына/заңды тұлғалар мемлекеттік деректер қорына (бұдан әрі – ЖТ МДҚ/ЗТ МДҚ) көрсетілетін қызметті алушының мәліметтері туралы, сондай-ақ Бірыңғай нотариалдық ақпараттық жүйесіне (бұдан әрі - БНАЖ) көрсетілетін қызметті алушы өкілінің сенім хат мәліметтері туралы сұрау жолдауы;</w:t>
      </w:r>
      <w:r>
        <w:br/>
      </w:r>
      <w:r>
        <w:rPr>
          <w:rFonts w:ascii="Times New Roman"/>
          <w:b w:val="false"/>
          <w:i w:val="false"/>
          <w:color w:val="000000"/>
          <w:sz w:val="28"/>
        </w:rPr>
        <w:t xml:space="preserve">
      </w:t>
      </w:r>
      <w:r>
        <w:rPr>
          <w:rFonts w:ascii="Times New Roman"/>
          <w:b w:val="false"/>
          <w:i w:val="false"/>
          <w:color w:val="000000"/>
          <w:sz w:val="28"/>
        </w:rPr>
        <w:t>5) 1-шарт – ЖТ МДҚ/ЗТ МДҚ-да көрсетілетін қызметті алушы деректерінің, БНАЖ-да сенімхат деректерінің болуын тексеруі;</w:t>
      </w:r>
      <w:r>
        <w:br/>
      </w:r>
      <w:r>
        <w:rPr>
          <w:rFonts w:ascii="Times New Roman"/>
          <w:b w:val="false"/>
          <w:i w:val="false"/>
          <w:color w:val="000000"/>
          <w:sz w:val="28"/>
        </w:rPr>
        <w:t xml:space="preserve">
      </w:t>
      </w:r>
      <w:r>
        <w:rPr>
          <w:rFonts w:ascii="Times New Roman"/>
          <w:b w:val="false"/>
          <w:i w:val="false"/>
          <w:color w:val="000000"/>
          <w:sz w:val="28"/>
        </w:rPr>
        <w:t>6) 4-үдеріс - ЖТ МДҚ/ЗТ МДҚ-да көрсетілетін қызметті алушы деректерінің, БНАЖ-да сенімхат деректерінің болмауына байланысты деректерді алу мүмкіндігінің жоқтығы туралы хабарламаны қалыптастыруы;</w:t>
      </w:r>
      <w:r>
        <w:br/>
      </w:r>
      <w:r>
        <w:rPr>
          <w:rFonts w:ascii="Times New Roman"/>
          <w:b w:val="false"/>
          <w:i w:val="false"/>
          <w:color w:val="000000"/>
          <w:sz w:val="28"/>
        </w:rPr>
        <w:t xml:space="preserve">
      </w:t>
      </w:r>
      <w:r>
        <w:rPr>
          <w:rFonts w:ascii="Times New Roman"/>
          <w:b w:val="false"/>
          <w:i w:val="false"/>
          <w:color w:val="000000"/>
          <w:sz w:val="28"/>
        </w:rPr>
        <w:t>7) 5-үдеріс – Мемлекеттік корпорация операторының сұрау салу нысанын құжаттардың қағаз нысанында болуы туралы белгі қою бөлігінде толтыруы және көрсетілетін қызметті алушы ұсынған құжаттарды сканерлеуі, оларды сұрау салу нысанына тіркеуі және мемлекеттік қызмет көрсетуге арналған сұрау салудың (енгізілген деректерін) толтырылған нысанын ЭЦҚ арқылы куәландыруы;</w:t>
      </w:r>
      <w:r>
        <w:br/>
      </w:r>
      <w:r>
        <w:rPr>
          <w:rFonts w:ascii="Times New Roman"/>
          <w:b w:val="false"/>
          <w:i w:val="false"/>
          <w:color w:val="000000"/>
          <w:sz w:val="28"/>
        </w:rPr>
        <w:t xml:space="preserve">
      </w:t>
      </w:r>
      <w:r>
        <w:rPr>
          <w:rFonts w:ascii="Times New Roman"/>
          <w:b w:val="false"/>
          <w:i w:val="false"/>
          <w:color w:val="000000"/>
          <w:sz w:val="28"/>
        </w:rPr>
        <w:t>8) 6-үдеріс – "Е-лицензиялау" мемлекеттік деректер қорының автоматтандырылған жұмыс орнының ақпараттық жүйесіне (бұдан әрі – "Е-лицензиялау" МДҚ АЖО АЖ) МК ЫАЖ АЖО арқылы Мемлекеттік корпорация операторының ЭЦҚ куәландырылған (қол қойылған) электрондық құжатты (көрсетілетін қызметті алушының сұрау салуын) жолдауы;</w:t>
      </w:r>
      <w:r>
        <w:br/>
      </w:r>
      <w:r>
        <w:rPr>
          <w:rFonts w:ascii="Times New Roman"/>
          <w:b w:val="false"/>
          <w:i w:val="false"/>
          <w:color w:val="000000"/>
          <w:sz w:val="28"/>
        </w:rPr>
        <w:t xml:space="preserve">
      </w:t>
      </w:r>
      <w:r>
        <w:rPr>
          <w:rFonts w:ascii="Times New Roman"/>
          <w:b w:val="false"/>
          <w:i w:val="false"/>
          <w:color w:val="000000"/>
          <w:sz w:val="28"/>
        </w:rPr>
        <w:t>9) 7-үдеріс - электрондық құжатты "Е-лицензиялау" МДҚ АЖО АЖ-да тіркеуі;</w:t>
      </w:r>
      <w:r>
        <w:br/>
      </w:r>
      <w:r>
        <w:rPr>
          <w:rFonts w:ascii="Times New Roman"/>
          <w:b w:val="false"/>
          <w:i w:val="false"/>
          <w:color w:val="000000"/>
          <w:sz w:val="28"/>
        </w:rPr>
        <w:t xml:space="preserve">
      </w:t>
      </w:r>
      <w:r>
        <w:rPr>
          <w:rFonts w:ascii="Times New Roman"/>
          <w:b w:val="false"/>
          <w:i w:val="false"/>
          <w:color w:val="000000"/>
          <w:sz w:val="28"/>
        </w:rPr>
        <w:t>10) 2-шарт – көрсетілетін қызмет берушінің Стандартта көрсетілген көрсетілетін қызметті алушының қоса берілген құжаттарының мемлекеттік қызмет көрсету негіздеріне сәйкестігін тексеруі (өңдеуі);</w:t>
      </w:r>
      <w:r>
        <w:br/>
      </w:r>
      <w:r>
        <w:rPr>
          <w:rFonts w:ascii="Times New Roman"/>
          <w:b w:val="false"/>
          <w:i w:val="false"/>
          <w:color w:val="000000"/>
          <w:sz w:val="28"/>
        </w:rPr>
        <w:t xml:space="preserve">
      </w:t>
      </w:r>
      <w:r>
        <w:rPr>
          <w:rFonts w:ascii="Times New Roman"/>
          <w:b w:val="false"/>
          <w:i w:val="false"/>
          <w:color w:val="000000"/>
          <w:sz w:val="28"/>
        </w:rPr>
        <w:t>11) 8-үдеріс – "Е-лицензиялау" МДҚ АЖО АЖ-да көрсетілетін қызметті алушының деректерінде бар бұзушылықтарға байланысты сұрау салынатын мемлекеттік қызметті көрсетуден бас тарту туралы хабарламаны қалыптастыруы;</w:t>
      </w:r>
      <w:r>
        <w:br/>
      </w:r>
      <w:r>
        <w:rPr>
          <w:rFonts w:ascii="Times New Roman"/>
          <w:b w:val="false"/>
          <w:i w:val="false"/>
          <w:color w:val="000000"/>
          <w:sz w:val="28"/>
        </w:rPr>
        <w:t xml:space="preserve">
      </w:t>
      </w:r>
      <w:r>
        <w:rPr>
          <w:rFonts w:ascii="Times New Roman"/>
          <w:b w:val="false"/>
          <w:i w:val="false"/>
          <w:color w:val="000000"/>
          <w:sz w:val="28"/>
        </w:rPr>
        <w:t>12) 9-үдеріс - көрсетілетін қызметті алушының "Е-лицензиялау" МДҚ АЖО АЖ-мен қалыптастырылған мемлекеттік қызмет көрсету нәтижесін (электрондық лицензия) Мемлекеттік корпорация операторы арқылы алуы.</w:t>
      </w:r>
      <w:r>
        <w:br/>
      </w:r>
      <w:r>
        <w:rPr>
          <w:rFonts w:ascii="Times New Roman"/>
          <w:b w:val="false"/>
          <w:i w:val="false"/>
          <w:color w:val="000000"/>
          <w:sz w:val="28"/>
        </w:rPr>
        <w:t>
</w:t>
      </w:r>
      <w:r>
        <w:rPr>
          <w:rFonts w:ascii="Times New Roman"/>
          <w:b w:val="false"/>
          <w:i w:val="false"/>
          <w:color w:val="ff0000"/>
          <w:sz w:val="28"/>
        </w:rPr>
        <w:t xml:space="preserve">      Ескерту. 8 тармақ жаңа редакцияда – Ақтөбе облысының әкімдігінің 06.05.2015 </w:t>
      </w:r>
      <w:r>
        <w:rPr>
          <w:rFonts w:ascii="Times New Roman"/>
          <w:b w:val="false"/>
          <w:i w:val="false"/>
          <w:color w:val="000000"/>
          <w:sz w:val="28"/>
        </w:rPr>
        <w:t>№ 187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9. ЭҮП арқылы мемлекеттік қызмет көрсету кезіндегі жүгіну тәртібі мен рәсімдердің (іс-әрекеттердің)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ЭҮП-те тіркелуді көрсетілетін көрсетілетін қызметті алушы компьютерінің интернет-браузеріне сақтап қойған өзінің ЭЦҚ тіркеу куәлігінің көмегімен жүзеге асырады (ЭҮП-ке тіркелмеген көрсетілетін қызметті алушылар үшін жүзеге асырылады);</w:t>
      </w:r>
      <w:r>
        <w:br/>
      </w:r>
      <w:r>
        <w:rPr>
          <w:rFonts w:ascii="Times New Roman"/>
          <w:b w:val="false"/>
          <w:i w:val="false"/>
          <w:color w:val="000000"/>
          <w:sz w:val="28"/>
        </w:rPr>
        <w:t xml:space="preserve">
      </w:t>
      </w:r>
      <w:r>
        <w:rPr>
          <w:rFonts w:ascii="Times New Roman"/>
          <w:b w:val="false"/>
          <w:i w:val="false"/>
          <w:color w:val="000000"/>
          <w:sz w:val="28"/>
        </w:rPr>
        <w:t>2) 1 үдеріс – ЭЦҚ тіркеу куәлігін көрсетілетін қызметті алушы компьютерінің интернет-браузеріне бекіту, мемлекеттік қызметті алу үшін көрсетілетін қызметті алушының ЭҮП-ке парольді енгізу үдерісі (авторизациялау үдерісі);</w:t>
      </w:r>
      <w:r>
        <w:br/>
      </w:r>
      <w:r>
        <w:rPr>
          <w:rFonts w:ascii="Times New Roman"/>
          <w:b w:val="false"/>
          <w:i w:val="false"/>
          <w:color w:val="000000"/>
          <w:sz w:val="28"/>
        </w:rPr>
        <w:t xml:space="preserve">
      </w:t>
      </w:r>
      <w:r>
        <w:rPr>
          <w:rFonts w:ascii="Times New Roman"/>
          <w:b w:val="false"/>
          <w:i w:val="false"/>
          <w:color w:val="000000"/>
          <w:sz w:val="28"/>
        </w:rPr>
        <w:t>3) 1 шарт – логин (Жеке сәйкестендіру нөмірі/Бизнес сәйкестендіру нөмірі, бұдан әрі - ЖСН/БСН) және пароль арқылы тіркелген көрсетілетін қызметті алушы туралы деректердің түпнұсқалығын ЭҮП-те тексеруі;</w:t>
      </w:r>
      <w:r>
        <w:br/>
      </w:r>
      <w:r>
        <w:rPr>
          <w:rFonts w:ascii="Times New Roman"/>
          <w:b w:val="false"/>
          <w:i w:val="false"/>
          <w:color w:val="000000"/>
          <w:sz w:val="28"/>
        </w:rPr>
        <w:t xml:space="preserve">
      </w:t>
      </w:r>
      <w:r>
        <w:rPr>
          <w:rFonts w:ascii="Times New Roman"/>
          <w:b w:val="false"/>
          <w:i w:val="false"/>
          <w:color w:val="000000"/>
          <w:sz w:val="28"/>
        </w:rPr>
        <w:t>4) 2 үдеріс – көрсетілетін қызметті алушының деректерінде бар бұзушылықтарға байланысты ЭҮП-пен авторизациялаудан бас тарту туралы хабарламаны қалыптастыруы;</w:t>
      </w:r>
      <w:r>
        <w:br/>
      </w:r>
      <w:r>
        <w:rPr>
          <w:rFonts w:ascii="Times New Roman"/>
          <w:b w:val="false"/>
          <w:i w:val="false"/>
          <w:color w:val="000000"/>
          <w:sz w:val="28"/>
        </w:rPr>
        <w:t xml:space="preserve">
      </w:t>
      </w:r>
      <w:r>
        <w:rPr>
          <w:rFonts w:ascii="Times New Roman"/>
          <w:b w:val="false"/>
          <w:i w:val="false"/>
          <w:color w:val="000000"/>
          <w:sz w:val="28"/>
        </w:rPr>
        <w:t>5) 3 үдеріс – көрсетілетін қызметті алушының осы регламентте көрсетілген мемлекеттік көрсетілетін қызметті таңдауы, мемлекеттік қызметті көрсету үшін сұрау салу нысанын экранға шығаруы және көрсетілетін қызметті алушының оның құрылымы мен форматтық талаптарын ескере отырып, сұрау салу нысанына қажетті құжаттарды электрондық түрде бекіте отырып нысанды толтыруы (деректерді енгізу);</w:t>
      </w:r>
      <w:r>
        <w:br/>
      </w:r>
      <w:r>
        <w:rPr>
          <w:rFonts w:ascii="Times New Roman"/>
          <w:b w:val="false"/>
          <w:i w:val="false"/>
          <w:color w:val="000000"/>
          <w:sz w:val="28"/>
        </w:rPr>
        <w:t xml:space="preserve">
      </w:t>
      </w:r>
      <w:r>
        <w:rPr>
          <w:rFonts w:ascii="Times New Roman"/>
          <w:b w:val="false"/>
          <w:i w:val="false"/>
          <w:color w:val="000000"/>
          <w:sz w:val="28"/>
        </w:rPr>
        <w:t>6) 4 үдеріс – "электрондық үкімет" төлем шлюзі (бұдан әрі - ЭҮТШ) арқылы мемлекеттік көрсетілетін қызметке ақы төлеу, содан кейін бұл ақпарат "Е-лицензиялау" МДҚ АЖО АЖ-ға келіп түседі;</w:t>
      </w:r>
      <w:r>
        <w:br/>
      </w:r>
      <w:r>
        <w:rPr>
          <w:rFonts w:ascii="Times New Roman"/>
          <w:b w:val="false"/>
          <w:i w:val="false"/>
          <w:color w:val="000000"/>
          <w:sz w:val="28"/>
        </w:rPr>
        <w:t xml:space="preserve">
      </w:t>
      </w:r>
      <w:r>
        <w:rPr>
          <w:rFonts w:ascii="Times New Roman"/>
          <w:b w:val="false"/>
          <w:i w:val="false"/>
          <w:color w:val="000000"/>
          <w:sz w:val="28"/>
        </w:rPr>
        <w:t>7) 2 шарт – "Е-лицензиялау" МДҚ АЖО АЖ-да мемлекеттік қызметтің көрсетілгені үшін жүргізілген ақы төлеу фактісін тексеруі;</w:t>
      </w:r>
      <w:r>
        <w:br/>
      </w:r>
      <w:r>
        <w:rPr>
          <w:rFonts w:ascii="Times New Roman"/>
          <w:b w:val="false"/>
          <w:i w:val="false"/>
          <w:color w:val="000000"/>
          <w:sz w:val="28"/>
        </w:rPr>
        <w:t xml:space="preserve">
      </w:t>
      </w:r>
      <w:r>
        <w:rPr>
          <w:rFonts w:ascii="Times New Roman"/>
          <w:b w:val="false"/>
          <w:i w:val="false"/>
          <w:color w:val="000000"/>
          <w:sz w:val="28"/>
        </w:rPr>
        <w:t>8) 5 үдеріс – "Е-лицензиялау" МДҚ АЖО АЖ-да мемлекеттік қызметтің көрсетілгені үшін төленген ақының болмауына байланысты сұрау салынатын мемлекеттік қызметтен бас тарту туралы хабарламаны қалыптастыруы;</w:t>
      </w:r>
      <w:r>
        <w:br/>
      </w:r>
      <w:r>
        <w:rPr>
          <w:rFonts w:ascii="Times New Roman"/>
          <w:b w:val="false"/>
          <w:i w:val="false"/>
          <w:color w:val="000000"/>
          <w:sz w:val="28"/>
        </w:rPr>
        <w:t xml:space="preserve">
      </w:t>
      </w:r>
      <w:r>
        <w:rPr>
          <w:rFonts w:ascii="Times New Roman"/>
          <w:b w:val="false"/>
          <w:i w:val="false"/>
          <w:color w:val="000000"/>
          <w:sz w:val="28"/>
        </w:rPr>
        <w:t>9) 6 үдеріс – көрсетілетін қызметті алушының сұрау салуды куәландыруы (қол қою) үшін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10) 3 шарт – ЭҮП-те ЭЦҚ тіркеу куәлігінің іс-қимыл мерзімін және қайтарып алынған (күші жойылған) тіркеу куәліктерінің тізімінде болмауын, сондай-ақ сұрау салуда көрсетілген ЖСН/БСН және ЭЦҚ тіркеу куәлігінде көрсетілген ЖСН/БСН арасындағы сәйкестендіру деректеріне сәйкес келуін тексеруі;</w:t>
      </w:r>
      <w:r>
        <w:br/>
      </w:r>
      <w:r>
        <w:rPr>
          <w:rFonts w:ascii="Times New Roman"/>
          <w:b w:val="false"/>
          <w:i w:val="false"/>
          <w:color w:val="000000"/>
          <w:sz w:val="28"/>
        </w:rPr>
        <w:t xml:space="preserve">
      </w:t>
      </w:r>
      <w:r>
        <w:rPr>
          <w:rFonts w:ascii="Times New Roman"/>
          <w:b w:val="false"/>
          <w:i w:val="false"/>
          <w:color w:val="000000"/>
          <w:sz w:val="28"/>
        </w:rPr>
        <w:t>11) 7 үдеріс – көрсетілетін қызметті алушының ЭЦҚ түпнұсқалығының расталмауына байланысты сұрау салынатын мемлекеттік қызмет көрсетуден бас тарту туралы хабарламаны қалыптастыруы;</w:t>
      </w:r>
      <w:r>
        <w:br/>
      </w:r>
      <w:r>
        <w:rPr>
          <w:rFonts w:ascii="Times New Roman"/>
          <w:b w:val="false"/>
          <w:i w:val="false"/>
          <w:color w:val="000000"/>
          <w:sz w:val="28"/>
        </w:rPr>
        <w:t xml:space="preserve">
      </w:t>
      </w:r>
      <w:r>
        <w:rPr>
          <w:rFonts w:ascii="Times New Roman"/>
          <w:b w:val="false"/>
          <w:i w:val="false"/>
          <w:color w:val="000000"/>
          <w:sz w:val="28"/>
        </w:rPr>
        <w:t>12) 8 үдеріс – мемлекеттік қызметті көрсетуге арналған сұрау салудың толтырылған нысанын (енгізілген деректерді) көрсетілетін қызметті алушының ЭЦҚ арқылы куәландыруы (қол қоюы);</w:t>
      </w:r>
      <w:r>
        <w:br/>
      </w:r>
      <w:r>
        <w:rPr>
          <w:rFonts w:ascii="Times New Roman"/>
          <w:b w:val="false"/>
          <w:i w:val="false"/>
          <w:color w:val="000000"/>
          <w:sz w:val="28"/>
        </w:rPr>
        <w:t xml:space="preserve">
      </w:t>
      </w:r>
      <w:r>
        <w:rPr>
          <w:rFonts w:ascii="Times New Roman"/>
          <w:b w:val="false"/>
          <w:i w:val="false"/>
          <w:color w:val="000000"/>
          <w:sz w:val="28"/>
        </w:rPr>
        <w:t>13) 9 үдеріс – "Е-лицензиялау" МДҚ АЖ-да электрондық құжатты (көрсетілетін қызметті алушының сұрау салуын) тіркеу және "Е-лицензиялау" МДҚ АЖО АЖ-да сұрау салуды өңдеуі;</w:t>
      </w:r>
      <w:r>
        <w:br/>
      </w:r>
      <w:r>
        <w:rPr>
          <w:rFonts w:ascii="Times New Roman"/>
          <w:b w:val="false"/>
          <w:i w:val="false"/>
          <w:color w:val="000000"/>
          <w:sz w:val="28"/>
        </w:rPr>
        <w:t xml:space="preserve">
      </w:t>
      </w:r>
      <w:r>
        <w:rPr>
          <w:rFonts w:ascii="Times New Roman"/>
          <w:b w:val="false"/>
          <w:i w:val="false"/>
          <w:color w:val="000000"/>
          <w:sz w:val="28"/>
        </w:rPr>
        <w:t>14) 4 шарт – көрсетілетін қызметті алушының біліктілік талаптарына және мемлекеттік қызмет көрсету негіздеріне сәйкестігін көрсетілетін қызметті берушінің тексеруі;</w:t>
      </w:r>
      <w:r>
        <w:br/>
      </w:r>
      <w:r>
        <w:rPr>
          <w:rFonts w:ascii="Times New Roman"/>
          <w:b w:val="false"/>
          <w:i w:val="false"/>
          <w:color w:val="000000"/>
          <w:sz w:val="28"/>
        </w:rPr>
        <w:t xml:space="preserve">
      </w:t>
      </w:r>
      <w:r>
        <w:rPr>
          <w:rFonts w:ascii="Times New Roman"/>
          <w:b w:val="false"/>
          <w:i w:val="false"/>
          <w:color w:val="000000"/>
          <w:sz w:val="28"/>
        </w:rPr>
        <w:t>15) 10 үдеріс – "Е-лицензиялау" МДҚ АЖО АЖ-дағы көрсетілетін қызметті алушының деректерінде бар бұзушылықтарға байланысты сұрау салынатын мемлекеттік қызметті көрсетуден бас тарту туралы хабарламаны қалыптастыруы;</w:t>
      </w:r>
      <w:r>
        <w:br/>
      </w:r>
      <w:r>
        <w:rPr>
          <w:rFonts w:ascii="Times New Roman"/>
          <w:b w:val="false"/>
          <w:i w:val="false"/>
          <w:color w:val="000000"/>
          <w:sz w:val="28"/>
        </w:rPr>
        <w:t xml:space="preserve">
      </w:t>
      </w:r>
      <w:r>
        <w:rPr>
          <w:rFonts w:ascii="Times New Roman"/>
          <w:b w:val="false"/>
          <w:i w:val="false"/>
          <w:color w:val="000000"/>
          <w:sz w:val="28"/>
        </w:rPr>
        <w:t>16) 11 үдеріс – көрсетілетін қызметті алушының "Е-лицензиялау" АЖО АЖ-да қалыптастырған мемлекеттік қызмет көрсету нәтижесін (электрондық лицензия) алуы.</w:t>
      </w:r>
      <w:r>
        <w:br/>
      </w:r>
      <w:r>
        <w:rPr>
          <w:rFonts w:ascii="Times New Roman"/>
          <w:b w:val="false"/>
          <w:i w:val="false"/>
          <w:color w:val="000000"/>
          <w:sz w:val="28"/>
        </w:rPr>
        <w:t>
      Мемлекеттік көрсетілетін қызметтің нәтижесі көрсетілетін қызметті алушының "жеке кабинетіне" көрсетілетін қызметті берушінің уәкілетті тұлғасының ЭЦҚ куәландырылған электрондық құжат нысанында жіберіледі.</w:t>
      </w:r>
      <w:r>
        <w:br/>
      </w:r>
      <w:r>
        <w:rPr>
          <w:rFonts w:ascii="Times New Roman"/>
          <w:b w:val="false"/>
          <w:i w:val="false"/>
          <w:color w:val="000000"/>
          <w:sz w:val="28"/>
        </w:rPr>
        <w:t xml:space="preserve">
      </w:t>
      </w:r>
      <w:r>
        <w:rPr>
          <w:rFonts w:ascii="Times New Roman"/>
          <w:b w:val="false"/>
          <w:i w:val="false"/>
          <w:color w:val="000000"/>
          <w:sz w:val="28"/>
        </w:rPr>
        <w:t xml:space="preserve">10. ЭҮП арқылы мемлекеттік қызметті көрсету бойынша іске қосылатын ақпараттық жүйелердің функционалдық өзара іс-әрекеттері осы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xml:space="preserve">
      </w:t>
      </w:r>
      <w:r>
        <w:rPr>
          <w:rFonts w:ascii="Times New Roman"/>
          <w:b w:val="false"/>
          <w:i w:val="false"/>
          <w:color w:val="000000"/>
          <w:sz w:val="28"/>
        </w:rPr>
        <w:t>11. Көрсетілетін қызметті беруші арқылы мемлекеттік қызметті көрсету кезіндегі жүгіну тәртібі мен рәсімдердің (іс-әрекеттердің)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1 үдеріс – көрсетілетін қызметті беруші қызметкерінің мемлекеттік қызметті көрсету үшін "Е-лицензиялау" МДҚ АЖО АЖ-да логин және парольді енгізуі (авторизациялау үдерісі);</w:t>
      </w:r>
      <w:r>
        <w:br/>
      </w:r>
      <w:r>
        <w:rPr>
          <w:rFonts w:ascii="Times New Roman"/>
          <w:b w:val="false"/>
          <w:i w:val="false"/>
          <w:color w:val="000000"/>
          <w:sz w:val="28"/>
        </w:rPr>
        <w:t xml:space="preserve">
      </w:t>
      </w:r>
      <w:r>
        <w:rPr>
          <w:rFonts w:ascii="Times New Roman"/>
          <w:b w:val="false"/>
          <w:i w:val="false"/>
          <w:color w:val="000000"/>
          <w:sz w:val="28"/>
        </w:rPr>
        <w:t>2) 1 шарт – "Е-лицензиялау" МДҚ АЖО АЖ-да логин және пароль арқылы көрсетілетін қызметті берушінің тіркелген қызметкері туралы деректердің түпнұсқалығын тексеруі;</w:t>
      </w:r>
      <w:r>
        <w:br/>
      </w:r>
      <w:r>
        <w:rPr>
          <w:rFonts w:ascii="Times New Roman"/>
          <w:b w:val="false"/>
          <w:i w:val="false"/>
          <w:color w:val="000000"/>
          <w:sz w:val="28"/>
        </w:rPr>
        <w:t xml:space="preserve">
      </w:t>
      </w:r>
      <w:r>
        <w:rPr>
          <w:rFonts w:ascii="Times New Roman"/>
          <w:b w:val="false"/>
          <w:i w:val="false"/>
          <w:color w:val="000000"/>
          <w:sz w:val="28"/>
        </w:rPr>
        <w:t>3) 2 үдеріс – көрсетілетін қызметті беруші қызметкерінің деректерінде бар бұзушылықтарға байланысты авторизациялаудан бас тарту туралы хабарламаны "Е-лицензиялау" МДҚ АЖО АЖ-мен қалыптастыруы;</w:t>
      </w:r>
      <w:r>
        <w:br/>
      </w:r>
      <w:r>
        <w:rPr>
          <w:rFonts w:ascii="Times New Roman"/>
          <w:b w:val="false"/>
          <w:i w:val="false"/>
          <w:color w:val="000000"/>
          <w:sz w:val="28"/>
        </w:rPr>
        <w:t xml:space="preserve">
      </w:t>
      </w:r>
      <w:r>
        <w:rPr>
          <w:rFonts w:ascii="Times New Roman"/>
          <w:b w:val="false"/>
          <w:i w:val="false"/>
          <w:color w:val="000000"/>
          <w:sz w:val="28"/>
        </w:rPr>
        <w:t>4) 3 үдеріс – көрсетілетін қызметті беруші қызметкерінің осы регламентте көрсетілген мемлекеттік көрсетілетін қызметті таңдауы, мемлекеттік қызмет көрсету үшін сұрау салу нысанын экранға шығаруы және көрсетілетін қызметті беруші қызметкерінің көрсетілетін қызметті алушының деректерін енгізуі;</w:t>
      </w:r>
      <w:r>
        <w:br/>
      </w:r>
      <w:r>
        <w:rPr>
          <w:rFonts w:ascii="Times New Roman"/>
          <w:b w:val="false"/>
          <w:i w:val="false"/>
          <w:color w:val="000000"/>
          <w:sz w:val="28"/>
        </w:rPr>
        <w:t xml:space="preserve">
      </w:t>
      </w:r>
      <w:r>
        <w:rPr>
          <w:rFonts w:ascii="Times New Roman"/>
          <w:b w:val="false"/>
          <w:i w:val="false"/>
          <w:color w:val="000000"/>
          <w:sz w:val="28"/>
        </w:rPr>
        <w:t>5) 4 үдеріс – ЖТ МДҚ/ЗТ МДҚ-ға "электрондық үкімет" шлюзі (бұдан әрі - ЭҮШ) арқылы көрсетілетін қызметті алушының деректері туралы сұрау салуды жолдауы;</w:t>
      </w:r>
      <w:r>
        <w:br/>
      </w:r>
      <w:r>
        <w:rPr>
          <w:rFonts w:ascii="Times New Roman"/>
          <w:b w:val="false"/>
          <w:i w:val="false"/>
          <w:color w:val="000000"/>
          <w:sz w:val="28"/>
        </w:rPr>
        <w:t xml:space="preserve">
      </w:t>
      </w:r>
      <w:r>
        <w:rPr>
          <w:rFonts w:ascii="Times New Roman"/>
          <w:b w:val="false"/>
          <w:i w:val="false"/>
          <w:color w:val="000000"/>
          <w:sz w:val="28"/>
        </w:rPr>
        <w:t>6) 2 шарт – ЖТ МДҚ/ЗТ МДҚ-да көрсетілетін қызметті алушы деректерінің болуын тексеруі;</w:t>
      </w:r>
      <w:r>
        <w:br/>
      </w:r>
      <w:r>
        <w:rPr>
          <w:rFonts w:ascii="Times New Roman"/>
          <w:b w:val="false"/>
          <w:i w:val="false"/>
          <w:color w:val="000000"/>
          <w:sz w:val="28"/>
        </w:rPr>
        <w:t xml:space="preserve">
      </w:t>
      </w:r>
      <w:r>
        <w:rPr>
          <w:rFonts w:ascii="Times New Roman"/>
          <w:b w:val="false"/>
          <w:i w:val="false"/>
          <w:color w:val="000000"/>
          <w:sz w:val="28"/>
        </w:rPr>
        <w:t>7) 5 үдеріс – ЖТ МДҚ/ЗТ МДҚ-да көрсетілетін қызметті алушы деректерінің болмауына байланысты деректерді алу мүмкіндігінің жоқтығы туралы хабарламаны қалыптастыруы;</w:t>
      </w:r>
      <w:r>
        <w:br/>
      </w:r>
      <w:r>
        <w:rPr>
          <w:rFonts w:ascii="Times New Roman"/>
          <w:b w:val="false"/>
          <w:i w:val="false"/>
          <w:color w:val="000000"/>
          <w:sz w:val="28"/>
        </w:rPr>
        <w:t xml:space="preserve">
      </w:t>
      </w:r>
      <w:r>
        <w:rPr>
          <w:rFonts w:ascii="Times New Roman"/>
          <w:b w:val="false"/>
          <w:i w:val="false"/>
          <w:color w:val="000000"/>
          <w:sz w:val="28"/>
        </w:rPr>
        <w:t>8) 6 үдеріс – сұрау салу нысанын құжаттардың қағаз нысанында болуы туралы белгі қою бөлігінде толтыру және көрсетілетін қызметті беруші қызметкерінің көрсетілетін қызметті алушы ұсынған қажетті құжаттарды сканерлеуі және оларды сұрау салу нысанына бекітуі;</w:t>
      </w:r>
      <w:r>
        <w:br/>
      </w:r>
      <w:r>
        <w:rPr>
          <w:rFonts w:ascii="Times New Roman"/>
          <w:b w:val="false"/>
          <w:i w:val="false"/>
          <w:color w:val="000000"/>
          <w:sz w:val="28"/>
        </w:rPr>
        <w:t xml:space="preserve">
      </w:t>
      </w:r>
      <w:r>
        <w:rPr>
          <w:rFonts w:ascii="Times New Roman"/>
          <w:b w:val="false"/>
          <w:i w:val="false"/>
          <w:color w:val="000000"/>
          <w:sz w:val="28"/>
        </w:rPr>
        <w:t>9) 7 үдеріс – "Е-лицензиялау" МДҚ АЖО АЖ-да сұрау салуды тіркеу және мемлекеттік қызметті өңдеуі;</w:t>
      </w:r>
      <w:r>
        <w:br/>
      </w:r>
      <w:r>
        <w:rPr>
          <w:rFonts w:ascii="Times New Roman"/>
          <w:b w:val="false"/>
          <w:i w:val="false"/>
          <w:color w:val="000000"/>
          <w:sz w:val="28"/>
        </w:rPr>
        <w:t xml:space="preserve">
      </w:t>
      </w:r>
      <w:r>
        <w:rPr>
          <w:rFonts w:ascii="Times New Roman"/>
          <w:b w:val="false"/>
          <w:i w:val="false"/>
          <w:color w:val="000000"/>
          <w:sz w:val="28"/>
        </w:rPr>
        <w:t>10) 3 шарт – көрсетілетін қызметті алушының біліктілік талаптарына және мемлекеттік қызмет көрсету негіздеріне сәйкестігін көрсетілетін қызметті берушінің тексеруі;</w:t>
      </w:r>
      <w:r>
        <w:br/>
      </w:r>
      <w:r>
        <w:rPr>
          <w:rFonts w:ascii="Times New Roman"/>
          <w:b w:val="false"/>
          <w:i w:val="false"/>
          <w:color w:val="000000"/>
          <w:sz w:val="28"/>
        </w:rPr>
        <w:t xml:space="preserve">
      </w:t>
      </w:r>
      <w:r>
        <w:rPr>
          <w:rFonts w:ascii="Times New Roman"/>
          <w:b w:val="false"/>
          <w:i w:val="false"/>
          <w:color w:val="000000"/>
          <w:sz w:val="28"/>
        </w:rPr>
        <w:t>11) 8 үдеріс – "Е-лицензиялау" МДҚ АЖО АЖ-да көрсетілетін қызметті алушының деректерінде бар бұзушылықтарға байланысты сұрау салынатын мемлекеттік қызметті көрсетуден бас тарту туралы хабарламаны қалыптастыруы;</w:t>
      </w:r>
      <w:r>
        <w:br/>
      </w:r>
      <w:r>
        <w:rPr>
          <w:rFonts w:ascii="Times New Roman"/>
          <w:b w:val="false"/>
          <w:i w:val="false"/>
          <w:color w:val="000000"/>
          <w:sz w:val="28"/>
        </w:rPr>
        <w:t xml:space="preserve">
      </w:t>
      </w:r>
      <w:r>
        <w:rPr>
          <w:rFonts w:ascii="Times New Roman"/>
          <w:b w:val="false"/>
          <w:i w:val="false"/>
          <w:color w:val="000000"/>
          <w:sz w:val="28"/>
        </w:rPr>
        <w:t>12) 9 үдеріс – көрсетілетін қызметті алушының "Е-лицензиялау" МДҚ АЖО АЖ-мен қалыптастырылған мемлекеттік қызмет көрсету нәтижесін (электрондық лицензия) алуы.</w:t>
      </w:r>
      <w:r>
        <w:br/>
      </w:r>
      <w:r>
        <w:rPr>
          <w:rFonts w:ascii="Times New Roman"/>
          <w:b w:val="false"/>
          <w:i w:val="false"/>
          <w:color w:val="000000"/>
          <w:sz w:val="28"/>
        </w:rPr>
        <w:t xml:space="preserve">
      Мемлекеттік қызмет көрсету нәтижесі электрондық форматта ресімделеді, басып шығарылады және көрсетілетін қызметті берушінің мөрімен және көрсетілетін қызметті берушінің басшысының қолымен расталды. </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өзге көрсетілген қызмет берушілермен және (немесе) Мемлекеттік корпорациялармен өзара іс-әрекет тәртібінің және мемлекеттік қызмет көрсету үдерісінде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бизнес-үдерісінің анықтамалығында көрсетіледі. Мемлекеттік қызмет көрсетудің бизнес-үдерісінің анықтамалығы көрсетілетін қызметті берушінің интернет-ресурсында орналастырылады.</w:t>
      </w:r>
      <w:r>
        <w:br/>
      </w:r>
      <w:r>
        <w:rPr>
          <w:rFonts w:ascii="Times New Roman"/>
          <w:b w:val="false"/>
          <w:i w:val="false"/>
          <w:color w:val="000000"/>
          <w:sz w:val="28"/>
        </w:rPr>
        <w:t>
</w:t>
      </w:r>
      <w:r>
        <w:rPr>
          <w:rFonts w:ascii="Times New Roman"/>
          <w:b w:val="false"/>
          <w:i w:val="false"/>
          <w:color w:val="ff0000"/>
          <w:sz w:val="28"/>
        </w:rPr>
        <w:t xml:space="preserve">      Ескерту. 12 тармақ жаңа редакцияда – Ақтөбе облысының әкімдігінің 06.05.2015 </w:t>
      </w:r>
      <w:r>
        <w:rPr>
          <w:rFonts w:ascii="Times New Roman"/>
          <w:b w:val="false"/>
          <w:i w:val="false"/>
          <w:color w:val="000000"/>
          <w:sz w:val="28"/>
        </w:rPr>
        <w:t>№ 187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саласында </w:t>
            </w:r>
            <w:r>
              <w:br/>
            </w:r>
            <w:r>
              <w:rPr>
                <w:rFonts w:ascii="Times New Roman"/>
                <w:b w:val="false"/>
                <w:i w:val="false"/>
                <w:color w:val="000000"/>
                <w:sz w:val="20"/>
              </w:rPr>
              <w:t xml:space="preserve">есiрткi құралдарының, </w:t>
            </w:r>
            <w:r>
              <w:br/>
            </w:r>
            <w:r>
              <w:rPr>
                <w:rFonts w:ascii="Times New Roman"/>
                <w:b w:val="false"/>
                <w:i w:val="false"/>
                <w:color w:val="000000"/>
                <w:sz w:val="20"/>
              </w:rPr>
              <w:t xml:space="preserve">психотроптық заттар мен </w:t>
            </w:r>
            <w:r>
              <w:br/>
            </w:r>
            <w:r>
              <w:rPr>
                <w:rFonts w:ascii="Times New Roman"/>
                <w:b w:val="false"/>
                <w:i w:val="false"/>
                <w:color w:val="000000"/>
                <w:sz w:val="20"/>
              </w:rPr>
              <w:t xml:space="preserve">прекурсорлардың айналымына </w:t>
            </w:r>
            <w:r>
              <w:br/>
            </w:r>
            <w:r>
              <w:rPr>
                <w:rFonts w:ascii="Times New Roman"/>
                <w:b w:val="false"/>
                <w:i w:val="false"/>
                <w:color w:val="000000"/>
                <w:sz w:val="20"/>
              </w:rPr>
              <w:t xml:space="preserve">байланысты қызметтерге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ЭҮП арқылы мемлекеттік қызметті көрсету бойынша іске қосылатын ақпараттық жүйелердің функционалдық өзара іс-әрекеттерін сипаттау диаграммасы </w:t>
      </w:r>
    </w:p>
    <w:p>
      <w:pPr>
        <w:spacing w:after="0"/>
        <w:ind w:left="0"/>
        <w:jc w:val="both"/>
      </w:pP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225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саласында </w:t>
            </w:r>
            <w:r>
              <w:br/>
            </w:r>
            <w:r>
              <w:rPr>
                <w:rFonts w:ascii="Times New Roman"/>
                <w:b w:val="false"/>
                <w:i w:val="false"/>
                <w:color w:val="000000"/>
                <w:sz w:val="20"/>
              </w:rPr>
              <w:t>есiрткi құралдарының,</w:t>
            </w:r>
            <w:r>
              <w:br/>
            </w:r>
            <w:r>
              <w:rPr>
                <w:rFonts w:ascii="Times New Roman"/>
                <w:b w:val="false"/>
                <w:i w:val="false"/>
                <w:color w:val="000000"/>
                <w:sz w:val="20"/>
              </w:rPr>
              <w:t xml:space="preserve"> психотроптық заттар мен </w:t>
            </w:r>
            <w:r>
              <w:br/>
            </w:r>
            <w:r>
              <w:rPr>
                <w:rFonts w:ascii="Times New Roman"/>
                <w:b w:val="false"/>
                <w:i w:val="false"/>
                <w:color w:val="000000"/>
                <w:sz w:val="20"/>
              </w:rPr>
              <w:t xml:space="preserve">прекурсорлардың айналымына </w:t>
            </w:r>
            <w:r>
              <w:br/>
            </w:r>
            <w:r>
              <w:rPr>
                <w:rFonts w:ascii="Times New Roman"/>
                <w:b w:val="false"/>
                <w:i w:val="false"/>
                <w:color w:val="000000"/>
                <w:sz w:val="20"/>
              </w:rPr>
              <w:t xml:space="preserve">байланысты қызметтерге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Мемлекеттік қызмет көрсетудің бизнес-үдерісінің анықтамалығы </w:t>
      </w:r>
    </w:p>
    <w:p>
      <w:pPr>
        <w:spacing w:after="0"/>
        <w:ind w:left="0"/>
        <w:jc w:val="both"/>
      </w:pPr>
      <w:r>
        <w:drawing>
          <wp:inline distT="0" distB="0" distL="0" distR="0">
            <wp:extent cx="78105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5593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7879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7465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3500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350000" cy="6794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7 қыркүйектегі 2015 жылғы</w:t>
            </w:r>
            <w:r>
              <w:br/>
            </w:r>
            <w:r>
              <w:rPr>
                <w:rFonts w:ascii="Times New Roman"/>
                <w:b w:val="false"/>
                <w:i w:val="false"/>
                <w:color w:val="000000"/>
                <w:sz w:val="20"/>
              </w:rPr>
              <w:t>№ 325 қаулысымен бекітілген</w:t>
            </w:r>
          </w:p>
        </w:tc>
      </w:tr>
    </w:tbl>
    <w:bookmarkStart w:name="z266" w:id="19"/>
    <w:p>
      <w:pPr>
        <w:spacing w:after="0"/>
        <w:ind w:left="0"/>
        <w:jc w:val="left"/>
      </w:pPr>
      <w:r>
        <w:rPr>
          <w:rFonts w:ascii="Times New Roman"/>
          <w:b/>
          <w:i w:val="false"/>
          <w:color w:val="000000"/>
        </w:rPr>
        <w:t xml:space="preserve"> "Аудан орталықтарынан шалғайдағы елді мекендерде фармацевтикалық білімі бар маман болмаған жағдайда, алғашқы медициналық-санитариялық, консультациялық-диагностикалық көмек көрсететін денсаулық сақтау ұйымдарындағы дәріхана пункттері және жылжымалы дәріхана пункттері арқылы дәрілік заттар мен медициналық мақсаттағы бұйымдарды өткізуді жүзеге асыру үшін медициналық білімі бар мамандарды аттестаттау" мемлекеттік көрсетілетін қызмет регламенті</w:t>
      </w:r>
    </w:p>
    <w:bookmarkEnd w:id="19"/>
    <w:p>
      <w:pPr>
        <w:spacing w:after="0"/>
        <w:ind w:left="0"/>
        <w:jc w:val="both"/>
      </w:pPr>
      <w:r>
        <w:rPr>
          <w:rFonts w:ascii="Times New Roman"/>
          <w:b w:val="false"/>
          <w:i w:val="false"/>
          <w:color w:val="ff0000"/>
          <w:sz w:val="28"/>
        </w:rPr>
        <w:t xml:space="preserve">
      Ескерту. Регламент алынып тасталды - Ақтөбе облысы әкімдігінің 28.06.2018 </w:t>
      </w:r>
      <w:r>
        <w:rPr>
          <w:rFonts w:ascii="Times New Roman"/>
          <w:b w:val="false"/>
          <w:i w:val="false"/>
          <w:color w:val="ff0000"/>
          <w:sz w:val="28"/>
        </w:rPr>
        <w:t>№ 282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