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6b4c5" w14:textId="5d6b4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субсидияланатын тыңайтқыштардың түрлерін және субсидиялар нормаларын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2015 жылғы 11 тамыздағы № 301 қаулысы. Ақтөбе облысының Әділет департаментінде 2015 жылғы 16 қыркүйекте № 4511 болып тіркелді. Күші жойылды - Ақтөбе облысының әкімдігінің 2016 жылғы 5 тамыздағы № 318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облысының әкімдігінің 05.08.2016 № 318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2015 жылғы 6 сәуірдегі № 4-4/305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тыңайтқыштардың құнын (органикалық тыңайтқыштарды қоспағанда)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Субсидияланатын отандық тыңайтқыштардың түрлері және тыңайтқыштарды сатушыдан сатып алынған тыңайтқыштардың 1 тоннасына (килограмына, литрiне) арналған субсидиялардың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"Ақтөбе облысының ауыл шаруашылығы басқармасы" мемлекеттік мекемесі осы қаулыны "Әділет" ақпараттық-құқықтық жүйесіне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Мыналардың: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Ақтөбе облысы әкімдігінің 2014 жылғы 8 шілдедегі № 228 "Субсидиялар нормаларын және субсидияланатын гербицидтердің, тыңайтқыштардың түрлерін белгілеу туралы" (нормативтік құқықтық актілерді мемлекеттік тіркеу тізілімінде № 3971 тіркелген, 2014 жылғы 31 шілдеде "Ақтөбе" және "Актюбинский вестник"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Ақтөбе облысы әкімдігінің 2014 жылғы 20 қарашадағы № 408 "Ақтөбе облысы әкімдігінің 2014 жылғы 8 шілдедегі № 228 "Субсидиялар нормаларын және субсидияланатын гербицидтердің, тыңайтқыштардың түрлерін белгілеу туралы" қаулысына өзгеріс енгізу туралы"(нормативтік құқықтық актілерді мемлекеттік тіркеу тізілімінде № 4091 тіркелген, 2014 жылғы 9 желтоқсанда "Ақтөбе" және "Актюбинский вестник"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орынбасары М.С. Жұмағазиевке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қаулы оның алғашқы ресми жарияланған күнінен кейін күнтізбелік он күн өткен соң қолданысқа енгізіледі, бірақ, Қазақстан Республикасы Ауыл шаруашылығы министрінің 2015 жылғы 6 сәуірдегі № 4-4/305 "Тыңайтқыштардың құнын (органикалық тыңайтқыштарды қоспағанда) субсидиялауқағидаларын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қолданысқа енгізілгеннен бұрын емес.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 А. Мамытбеков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жылғы 08 тамызда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11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301 қаулысына қосымша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отандық тыңайтқыштардың түрлері және тыңайтқыштарды сатушыдан сатып алынған тыңайтқыштардың 1 тоннасына (килограмына, литрiне) арналған субсидиялардың нормалары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8287"/>
        <w:gridCol w:w="298"/>
        <w:gridCol w:w="797"/>
        <w:gridCol w:w="2123"/>
      </w:tblGrid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тыңайтқыштардың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бірлігінің құнын арзандату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бірлігіне арналған субсидия нормативтері,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Аммиакты селитра (N 34,4%)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(N-10%:P205-46%)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Хлорлы калий (К2О5-42,2%; KCL-65%)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маркалы "МЭРС" микробиотыңайтқыштары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Kristalоn Speсial 18-18-18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Kristalоn Cucumber 14-11-31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Kristalоn Yellow 13-40-13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Кristalon Red 12-12-36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YaraLiva Calcinit (кальций нитраты)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"Супрефос-NS" азот-күкіртқұрамды супрефос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"В" маркалы суперфосфат (Р2О5-15%, N2-4%, К2О-2-4%)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Тазартылған күкіртқышқылды калий (калий сульфаты) (К2О-50%)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Аммиакты селитра(N-34,4%)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Карбамид (N-46,3%)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Krista K Plus (калий нитраты)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MAG (магний нитраты)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Магний сульфаты (Krista MgS)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МКР (монокалий фосфат)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сульфаты (Krista SOP)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