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dd2f0d" w14:textId="3dd2f0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2015 жылғы 9 шілдедегі № 249 қаулысы. Ақтөбе облысының Әділет департаментінде 2015 жылғы 6 тамызда № 4459 болып тіркелді. Күші жойылды - Ақтөбе облысы әкімдігінің 2018 жылғы 24 мамырдағы № 232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Ақтөбе облысы әкімдігінің 24.05.2018 № 232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"Қорғаншылық және қамқоршылық жөнінде анықтамалар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"Жетім балаға (жетім балаларға) және ата-анасының қамқорлығынсыз қалған балаға (балаларға) қамқоршылық немесе қорғаншылық белгілеу"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"Шалғайдағы ауылдық елді мекендерде тұратын балаларды жалпы білім беру ұйымдарына және кері қарай үйлеріне тегін тасымалдауды ұсыну"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6) "Жалпы білім беретін мектептердегі білім алушылар мен тәрбиеленушілердің жекелеген санаттарын тегін және жеңілдікпен тамақтандыруды ұсыну"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8) "Баланы (балаларды) патронаттық тәрбиелеуге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9) "Патронат тәрбиешілерге берілген баланы (балаларды) асырап-бағуға ақшалай қаражат төлеуді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10) "Бала асырап алуға тілек білдірген адамдарды есепке қою"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11) "Жетім баланы және (немесе) ата-анасының қамқорлығынсыз қалған баланы асырап алуға байланысты біржолғы ақшалай төлемді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w:t>
      </w:r>
      <w:r>
        <w:rPr>
          <w:rFonts w:ascii="Times New Roman"/>
          <w:b w:val="false"/>
          <w:i w:val="false"/>
          <w:color w:val="000000"/>
          <w:sz w:val="28"/>
        </w:rPr>
        <w:t>2. "Ақтөбе облысының білім басқармасы" мемлекеттік мекемесі осы қаулыны "Әділет" ақпараттық-құқықтық жүйесіне орналастыруды қамтамасыз етсін.</w:t>
      </w:r>
      <w:r>
        <w:br/>
      </w:r>
      <w:r>
        <w:rPr>
          <w:rFonts w:ascii="Times New Roman"/>
          <w:b w:val="false"/>
          <w:i w:val="false"/>
          <w:color w:val="000000"/>
          <w:sz w:val="28"/>
        </w:rPr>
        <w:t xml:space="preserve">
      </w:t>
      </w:r>
      <w:r>
        <w:rPr>
          <w:rFonts w:ascii="Times New Roman"/>
          <w:b w:val="false"/>
          <w:i w:val="false"/>
          <w:color w:val="000000"/>
          <w:sz w:val="28"/>
        </w:rPr>
        <w:t xml:space="preserve">3. Облыс әкімдігінің 2014 жылғы 15 сәуірдегі № 108 "Отбасы және балалар саласындағы мемлекеттік көрсетілетін қызмет регламенттерін бекіту туралы"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3902 тіркелген, 2014 жылғы 22 мамырда "Ақтөбе" және "Актюбинский вестник" газеттерінде жарияланған)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облыс әкімінің орынбасары С.Қ.Нұрқатоваға жүктелсін.</w:t>
      </w:r>
      <w:r>
        <w:br/>
      </w:r>
      <w:r>
        <w:rPr>
          <w:rFonts w:ascii="Times New Roman"/>
          <w:b w:val="false"/>
          <w:i w:val="false"/>
          <w:color w:val="000000"/>
          <w:sz w:val="28"/>
        </w:rPr>
        <w:t xml:space="preserve">
      </w:t>
      </w:r>
      <w:r>
        <w:rPr>
          <w:rFonts w:ascii="Times New Roman"/>
          <w:b w:val="false"/>
          <w:i w:val="false"/>
          <w:color w:val="000000"/>
          <w:sz w:val="28"/>
        </w:rPr>
        <w:t xml:space="preserve">5. Осы қаулы оның алғашқы ресми жарияланған күнінен кейін күнтізбелік он күн өткен соң қолданысқа енгізіледі, бірақ,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қолданысқа енгізілгеннен бұрын емес.</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78" w:id="1"/>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23.08.2016 </w:t>
      </w:r>
      <w:r>
        <w:rPr>
          <w:rFonts w:ascii="Times New Roman"/>
          <w:b w:val="false"/>
          <w:i w:val="false"/>
          <w:color w:val="ff0000"/>
          <w:sz w:val="28"/>
        </w:rPr>
        <w:t>№ 367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68" w:id="2"/>
    <w:p>
      <w:pPr>
        <w:spacing w:after="0"/>
        <w:ind w:left="0"/>
        <w:jc w:val="left"/>
      </w:pPr>
      <w:r>
        <w:rPr>
          <w:rFonts w:ascii="Times New Roman"/>
          <w:b/>
          <w:i w:val="false"/>
          <w:color w:val="000000"/>
        </w:rPr>
        <w:t xml:space="preserve"> 1. Жалпы ережелер</w:t>
      </w:r>
    </w:p>
    <w:bookmarkEnd w:id="2"/>
    <w:bookmarkStart w:name="z669" w:id="3"/>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 </w:t>
      </w:r>
    </w:p>
    <w:bookmarkEnd w:id="3"/>
    <w:p>
      <w:pPr>
        <w:spacing w:after="0"/>
        <w:ind w:left="0"/>
        <w:jc w:val="both"/>
      </w:pPr>
      <w:r>
        <w:rPr>
          <w:rFonts w:ascii="Times New Roman"/>
          <w:b w:val="false"/>
          <w:i w:val="false"/>
          <w:color w:val="000000"/>
          <w:sz w:val="28"/>
        </w:rPr>
        <w:t>
      Өтінішті қабылдау және мемлекеттік көрсетілетін қызмет көрсетудің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670" w:id="4"/>
    <w:p>
      <w:pPr>
        <w:spacing w:after="0"/>
        <w:ind w:left="0"/>
        <w:jc w:val="both"/>
      </w:pPr>
      <w:r>
        <w:rPr>
          <w:rFonts w:ascii="Times New Roman"/>
          <w:b w:val="false"/>
          <w:i w:val="false"/>
          <w:color w:val="000000"/>
          <w:sz w:val="28"/>
        </w:rPr>
        <w:t>
      2. Мемлекеттік көрсетілетін қызмет көрсету нысаны: электрондық (толық автоматтандырылған) және (немесе) қағаз түрінде.</w:t>
      </w:r>
    </w:p>
    <w:bookmarkEnd w:id="4"/>
    <w:bookmarkStart w:name="z671" w:id="5"/>
    <w:p>
      <w:pPr>
        <w:spacing w:after="0"/>
        <w:ind w:left="0"/>
        <w:jc w:val="both"/>
      </w:pPr>
      <w:r>
        <w:rPr>
          <w:rFonts w:ascii="Times New Roman"/>
          <w:b w:val="false"/>
          <w:i w:val="false"/>
          <w:color w:val="000000"/>
          <w:sz w:val="28"/>
        </w:rPr>
        <w:t xml:space="preserve">
      3. Мемлекеттік көрсетілетін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"Қорғаншылық және қамқоршылық жөнінде анықтамалар беру"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w:t>
      </w:r>
    </w:p>
    <w:bookmarkEnd w:id="5"/>
    <w:p>
      <w:pPr>
        <w:spacing w:after="0"/>
        <w:ind w:left="0"/>
        <w:jc w:val="both"/>
      </w:pP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тұлғаның электрондық цифрлық қолтаңбасымен (бұдан әрі – ЭЦҚ) қол қойылған электрондық құжат нысанында жіберіледі.</w:t>
      </w:r>
    </w:p>
    <w:bookmarkStart w:name="z672" w:id="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bookmarkEnd w:id="6"/>
    <w:bookmarkStart w:name="z673" w:id="7"/>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негіздеме: </w:t>
      </w:r>
    </w:p>
    <w:bookmarkEnd w:id="7"/>
    <w:p>
      <w:pPr>
        <w:spacing w:after="0"/>
        <w:ind w:left="0"/>
        <w:jc w:val="both"/>
      </w:pPr>
      <w:r>
        <w:rPr>
          <w:rFonts w:ascii="Times New Roman"/>
          <w:b w:val="false"/>
          <w:i w:val="false"/>
          <w:color w:val="000000"/>
          <w:sz w:val="28"/>
        </w:rPr>
        <w:t xml:space="preserve">
      1)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2) портал арқылы жүгінген кезде: электрондық сұраныс болып табылады.</w:t>
      </w:r>
    </w:p>
    <w:p>
      <w:pPr>
        <w:spacing w:after="0"/>
        <w:ind w:left="0"/>
        <w:jc w:val="both"/>
      </w:pPr>
      <w:r>
        <w:rPr>
          <w:rFonts w:ascii="Times New Roman"/>
          <w:b w:val="false"/>
          <w:i w:val="false"/>
          <w:color w:val="000000"/>
          <w:sz w:val="28"/>
        </w:rPr>
        <w:t xml:space="preserve">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 </w:t>
      </w:r>
    </w:p>
    <w:bookmarkStart w:name="z674" w:id="8"/>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8"/>
    <w:bookmarkStart w:name="z675" w:id="9"/>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9"/>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w:t>
      </w:r>
    </w:p>
    <w:bookmarkStart w:name="z676" w:id="10"/>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bookmarkEnd w:id="10"/>
    <w:bookmarkStart w:name="z677" w:id="11"/>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алушының сұранысын өңдеу ұзақтылығы:</w:t>
      </w:r>
    </w:p>
    <w:bookmarkEnd w:id="11"/>
    <w:p>
      <w:pPr>
        <w:spacing w:after="0"/>
        <w:ind w:left="0"/>
        <w:jc w:val="both"/>
      </w:pPr>
      <w:r>
        <w:rPr>
          <w:rFonts w:ascii="Times New Roman"/>
          <w:b w:val="false"/>
          <w:i w:val="false"/>
          <w:color w:val="000000"/>
          <w:sz w:val="28"/>
        </w:rPr>
        <w:t xml:space="preserve">
      1) көрсетілетін қызметті алушы Мемлекеттік корпорация операторына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және қажетті құжаттарды тапсырады;</w:t>
      </w:r>
    </w:p>
    <w:p>
      <w:pPr>
        <w:spacing w:after="0"/>
        <w:ind w:left="0"/>
        <w:jc w:val="both"/>
      </w:pPr>
      <w:r>
        <w:rPr>
          <w:rFonts w:ascii="Times New Roman"/>
          <w:b w:val="false"/>
          <w:i w:val="false"/>
          <w:color w:val="000000"/>
          <w:sz w:val="28"/>
        </w:rPr>
        <w:t xml:space="preserve">
      2) көрсетілетін қызметті алушы құжаттар топтамасын толық ұсынбаған жағдайда Мемлекеттік корпорация операторы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3) 1-үдеріс – Мемлекеттік корпорация операторы Мемлекеттік корпорация ықпалдастырылған ақпараттық жүйесінің ақпараттық жұмыс орнына (бұдан әрі – МК ЫАЖ АЖО) логин мен парольді (авторизациялау үдерісі) енгізеді; </w:t>
      </w:r>
    </w:p>
    <w:p>
      <w:pPr>
        <w:spacing w:after="0"/>
        <w:ind w:left="0"/>
        <w:jc w:val="both"/>
      </w:pPr>
      <w:r>
        <w:rPr>
          <w:rFonts w:ascii="Times New Roman"/>
          <w:b w:val="false"/>
          <w:i w:val="false"/>
          <w:color w:val="000000"/>
          <w:sz w:val="28"/>
        </w:rPr>
        <w:t>
      4) 2-үдеріс – қызметті таңдайды, экранға мемлекеттік қызметті көрсету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5)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6)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xml:space="preserve">
      7) 4-үдеріс –көрсетілетін қызметті алушының ЖТ МДҚ және сенімхаттың БНАЖ деректерінің болмауына байланысты, деректер алуға мүмкіндігінің жоқтығы туралы хабарлама қалыптастырады; </w:t>
      </w:r>
    </w:p>
    <w:p>
      <w:pPr>
        <w:spacing w:after="0"/>
        <w:ind w:left="0"/>
        <w:jc w:val="both"/>
      </w:pPr>
      <w:r>
        <w:rPr>
          <w:rFonts w:ascii="Times New Roman"/>
          <w:b w:val="false"/>
          <w:i w:val="false"/>
          <w:color w:val="000000"/>
          <w:sz w:val="28"/>
        </w:rPr>
        <w:t>
      8) 5-үдеріс - ЭҮШ арқылы электрондық үкіметінің аумақтық шлюзі ақпараттық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bookmarkStart w:name="z678" w:id="12"/>
    <w:p>
      <w:pPr>
        <w:spacing w:after="0"/>
        <w:ind w:left="0"/>
        <w:jc w:val="both"/>
      </w:pPr>
      <w:r>
        <w:rPr>
          <w:rFonts w:ascii="Times New Roman"/>
          <w:b w:val="false"/>
          <w:i w:val="false"/>
          <w:color w:val="000000"/>
          <w:sz w:val="28"/>
        </w:rPr>
        <w:t xml:space="preserve">
      7.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bookmarkEnd w:id="12"/>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бұзушылықтар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4) 8-үдеріс – көрсетілетін қызметті алушымен ЭҮАШ АЖО қалыптастырылған қызметтің нәтижесін алуды жүзеге асырады.</w:t>
      </w:r>
    </w:p>
    <w:bookmarkStart w:name="z679" w:id="13"/>
    <w:p>
      <w:pPr>
        <w:spacing w:after="0"/>
        <w:ind w:left="0"/>
        <w:jc w:val="both"/>
      </w:pPr>
      <w:r>
        <w:rPr>
          <w:rFonts w:ascii="Times New Roman"/>
          <w:b w:val="false"/>
          <w:i w:val="false"/>
          <w:color w:val="000000"/>
          <w:sz w:val="28"/>
        </w:rPr>
        <w:t>
      8. Портал арқылы мемлекеттік қызмет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p>
    <w:bookmarkEnd w:id="13"/>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5) 3-үдеріс – көрсетілетін қызметті алушы осы мемлекеттік көрсетілетін қызметті таңдайды, қызметті көрсету үшін экранға сұраныс нысанын шығарады, пішімді талаптарының және оның құрылымын ескере отырып, көрсетілетін қызметті алушының нысанын (деректерді енгізу) толтырады, сондай-ақ сұранысты куәландыру (қол қою) үшін қызмет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куәландырылған (қол қойылған) электрондық құжаттарын (қызмет алушының сұранысы) ЭҮАШ АЖО жолдайды;</w:t>
      </w:r>
    </w:p>
    <w:p>
      <w:pPr>
        <w:spacing w:after="0"/>
        <w:ind w:left="0"/>
        <w:jc w:val="both"/>
      </w:pPr>
      <w:r>
        <w:rPr>
          <w:rFonts w:ascii="Times New Roman"/>
          <w:b w:val="false"/>
          <w:i w:val="false"/>
          <w:color w:val="000000"/>
          <w:sz w:val="28"/>
        </w:rPr>
        <w:t>
      9) 3-шарт – ЭҮАШ АЖО электрондық құжатты (көрсетілетін қызметті алушының сұранысын) өңдейді;</w:t>
      </w:r>
    </w:p>
    <w:p>
      <w:pPr>
        <w:spacing w:after="0"/>
        <w:ind w:left="0"/>
        <w:jc w:val="both"/>
      </w:pPr>
      <w:r>
        <w:rPr>
          <w:rFonts w:ascii="Times New Roman"/>
          <w:b w:val="false"/>
          <w:i w:val="false"/>
          <w:color w:val="000000"/>
          <w:sz w:val="28"/>
        </w:rPr>
        <w:t>
      10) 6-үдеріс -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жүйесінде болмауына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 ЭҮАШ АЖО қалыптастырылған қызметтің нәтижесін (электрондық құжат нысаны бойынша хабарлама) алады. Мемлекеттік көрсетілетін қызмет көрсетудің нәтижесі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680" w:id="14"/>
    <w:p>
      <w:pPr>
        <w:spacing w:after="0"/>
        <w:ind w:left="0"/>
        <w:jc w:val="both"/>
      </w:pPr>
      <w:r>
        <w:rPr>
          <w:rFonts w:ascii="Times New Roman"/>
          <w:b w:val="false"/>
          <w:i w:val="false"/>
          <w:color w:val="000000"/>
          <w:sz w:val="28"/>
        </w:rPr>
        <w:t xml:space="preserve">
      9. Мемлекеттік корпорация өзара іс-әрекеті және мемлекеттік қызмет көрсету үдерісінде ақпараттық жүйелерінің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 мемлекеттік қызмет реглментіне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3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 мемлекеттік қызмет реглментіне 2-қосымша</w:t>
            </w:r>
          </w:p>
        </w:tc>
      </w:tr>
    </w:tbl>
    <w:p>
      <w:pPr>
        <w:spacing w:after="0"/>
        <w:ind w:left="0"/>
        <w:jc w:val="left"/>
      </w:pPr>
      <w:r>
        <w:rPr>
          <w:rFonts w:ascii="Times New Roman"/>
          <w:b/>
          <w:i w:val="false"/>
          <w:color w:val="000000"/>
        </w:rPr>
        <w:t xml:space="preserve"> Мемлекеттік көрсетілетін қызмет көрсетудің бизнес-үдерісінің анықтамалығы</w:t>
      </w:r>
    </w:p>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98900"/>
                    </a:xfrm>
                    <a:prstGeom prst="rect">
                      <a:avLst/>
                    </a:prstGeom>
                  </pic:spPr>
                </pic:pic>
              </a:graphicData>
            </a:graphic>
          </wp:inline>
        </w:drawing>
      </w:r>
    </w:p>
    <w:p>
      <w:pPr>
        <w:spacing w:after="0"/>
        <w:ind w:left="0"/>
        <w:jc w:val="both"/>
      </w:pPr>
      <w:r>
        <w:drawing>
          <wp:inline distT="0" distB="0" distL="0" distR="0">
            <wp:extent cx="6908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08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81" w:id="15"/>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15"/>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23.08.2016 </w:t>
      </w:r>
      <w:r>
        <w:rPr>
          <w:rFonts w:ascii="Times New Roman"/>
          <w:b w:val="false"/>
          <w:i w:val="false"/>
          <w:color w:val="ff0000"/>
          <w:sz w:val="28"/>
        </w:rPr>
        <w:t>№ 367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84" w:id="16"/>
    <w:p>
      <w:pPr>
        <w:spacing w:after="0"/>
        <w:ind w:left="0"/>
        <w:jc w:val="left"/>
      </w:pPr>
      <w:r>
        <w:rPr>
          <w:rFonts w:ascii="Times New Roman"/>
          <w:b/>
          <w:i w:val="false"/>
          <w:color w:val="000000"/>
        </w:rPr>
        <w:t xml:space="preserve"> 1. Жалпы ережелер</w:t>
      </w:r>
    </w:p>
    <w:bookmarkEnd w:id="16"/>
    <w:bookmarkStart w:name="z685" w:id="17"/>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w:t>
      </w:r>
    </w:p>
    <w:bookmarkEnd w:id="17"/>
    <w:p>
      <w:pPr>
        <w:spacing w:after="0"/>
        <w:ind w:left="0"/>
        <w:jc w:val="both"/>
      </w:pPr>
      <w:r>
        <w:rPr>
          <w:rFonts w:ascii="Times New Roman"/>
          <w:b w:val="false"/>
          <w:i w:val="false"/>
          <w:color w:val="000000"/>
          <w:sz w:val="28"/>
        </w:rPr>
        <w:t>
      Өтінішті қабылдау және мемлекеттік көрсетілетін қызмет көрсетудің нәтижесін беру:</w:t>
      </w:r>
    </w:p>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686" w:id="18"/>
    <w:p>
      <w:pPr>
        <w:spacing w:after="0"/>
        <w:ind w:left="0"/>
        <w:jc w:val="both"/>
      </w:pPr>
      <w:r>
        <w:rPr>
          <w:rFonts w:ascii="Times New Roman"/>
          <w:b w:val="false"/>
          <w:i w:val="false"/>
          <w:color w:val="000000"/>
          <w:sz w:val="28"/>
        </w:rPr>
        <w:t>
      2. Мемлекеттік көрсетілетін қызмет көрсету нысаны: электрондық (ішінара автоматтандырылған) және (немесе) қағаз түрінде.</w:t>
      </w:r>
    </w:p>
    <w:bookmarkEnd w:id="18"/>
    <w:bookmarkStart w:name="z687" w:id="19"/>
    <w:p>
      <w:pPr>
        <w:spacing w:after="0"/>
        <w:ind w:left="0"/>
        <w:jc w:val="both"/>
      </w:pPr>
      <w:r>
        <w:rPr>
          <w:rFonts w:ascii="Times New Roman"/>
          <w:b w:val="false"/>
          <w:i w:val="false"/>
          <w:color w:val="000000"/>
          <w:sz w:val="28"/>
        </w:rPr>
        <w:t xml:space="preserve">
      3. Мемлекеттік көрсетілетін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Ақтөбе қаласы және аудандардың әкімдіктерінің қаулысы,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 көрсетуден бас тарту туралы дәлелді жауап.</w:t>
      </w:r>
    </w:p>
    <w:bookmarkEnd w:id="19"/>
    <w:p>
      <w:pPr>
        <w:spacing w:after="0"/>
        <w:ind w:left="0"/>
        <w:jc w:val="both"/>
      </w:pP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xml:space="preserve">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w:t>
      </w:r>
    </w:p>
    <w:bookmarkStart w:name="z688" w:id="20"/>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bookmarkEnd w:id="20"/>
    <w:bookmarkStart w:name="z689" w:id="21"/>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негіздеме: </w:t>
      </w:r>
    </w:p>
    <w:bookmarkEnd w:id="21"/>
    <w:p>
      <w:pPr>
        <w:spacing w:after="0"/>
        <w:ind w:left="0"/>
        <w:jc w:val="both"/>
      </w:pPr>
      <w:r>
        <w:rPr>
          <w:rFonts w:ascii="Times New Roman"/>
          <w:b w:val="false"/>
          <w:i w:val="false"/>
          <w:color w:val="000000"/>
          <w:sz w:val="28"/>
        </w:rPr>
        <w:t xml:space="preserve">
      1) көрсетілетін қызметті берушінің кеңсесі және Мемлекеттік корпорация арқылы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xml:space="preserve">
      2) портал арқылы жүгінген кезде: электрондық сұраныс болып табылады. </w:t>
      </w:r>
    </w:p>
    <w:bookmarkStart w:name="z690" w:id="22"/>
    <w:p>
      <w:pPr>
        <w:spacing w:after="0"/>
        <w:ind w:left="0"/>
        <w:jc w:val="both"/>
      </w:pPr>
      <w:r>
        <w:rPr>
          <w:rFonts w:ascii="Times New Roman"/>
          <w:b w:val="false"/>
          <w:i w:val="false"/>
          <w:color w:val="000000"/>
          <w:sz w:val="28"/>
        </w:rPr>
        <w:t xml:space="preserve">
      5. Мемлекеттік қызмет көрсету үдерісінің құрамына кіретін әрбір рәсімнің (іс-әрекеттің) мазмұны және оның нәтижесі, орындалу ұзақтылығы: </w:t>
      </w:r>
    </w:p>
    <w:bookmarkEnd w:id="22"/>
    <w:p>
      <w:pPr>
        <w:spacing w:after="0"/>
        <w:ind w:left="0"/>
        <w:jc w:val="both"/>
      </w:pPr>
      <w:r>
        <w:rPr>
          <w:rFonts w:ascii="Times New Roman"/>
          <w:b w:val="false"/>
          <w:i w:val="false"/>
          <w:color w:val="000000"/>
          <w:sz w:val="28"/>
        </w:rPr>
        <w:t xml:space="preserve">
      1) құжаттарды беру –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p>
    <w:p>
      <w:pPr>
        <w:spacing w:after="0"/>
        <w:ind w:left="0"/>
        <w:jc w:val="both"/>
      </w:pPr>
      <w:r>
        <w:rPr>
          <w:rFonts w:ascii="Times New Roman"/>
          <w:b w:val="false"/>
          <w:i w:val="false"/>
          <w:color w:val="000000"/>
          <w:sz w:val="28"/>
        </w:rPr>
        <w:t xml:space="preserve">
      2) құжаттарды қабылдау – көрсетілетін қызметті берушінің кеңсе маманы 30 (отыз) минут ішінде құжаттарды қабылдайды, тіркейді және оларды көрсетілетін қызметті берушінің басшысына ұсынады. Құжаттарды қабылдау кезінде көрсетілетін қызметті алушыға тиісті құжаттардың қабылданғаны туралы қолхат беріледі; </w:t>
      </w:r>
    </w:p>
    <w:p>
      <w:pPr>
        <w:spacing w:after="0"/>
        <w:ind w:left="0"/>
        <w:jc w:val="both"/>
      </w:pPr>
      <w:r>
        <w:rPr>
          <w:rFonts w:ascii="Times New Roman"/>
          <w:b w:val="false"/>
          <w:i w:val="false"/>
          <w:color w:val="000000"/>
          <w:sz w:val="28"/>
        </w:rPr>
        <w:t xml:space="preserve">
      3) құжаттарды бөлу - көрсетілетін қызметті берушінің басшысы 1 (бір) күнтізбелік күн ішінде құжаттарды қарайды және оларды көрсетілетін қызметті берушінің жауапты орындаушысына жолдайды; </w:t>
      </w:r>
    </w:p>
    <w:p>
      <w:pPr>
        <w:spacing w:after="0"/>
        <w:ind w:left="0"/>
        <w:jc w:val="both"/>
      </w:pPr>
      <w:r>
        <w:rPr>
          <w:rFonts w:ascii="Times New Roman"/>
          <w:b w:val="false"/>
          <w:i w:val="false"/>
          <w:color w:val="000000"/>
          <w:sz w:val="28"/>
        </w:rPr>
        <w:t xml:space="preserve">
      4) көрсетілетін қызметтің нәтижесін дайындау - көрсетілетін қызметті берушінің жауапты орындаушысы 21 (жиырма бір) күнтізбелік күн ішінде түскен құжаттарды қарайды,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көрсетілетін қызметті алушының тұрғын үй-тұрмыстық жағдайын зерделеу актісін құрайды, қамқоршылық немесе қорғаншылық белгілеу туралы қаланың, ауданның жергілікті атқарушы органының (бұдан әрі - ЖАО) қаулы жобасын немесе мемлекеттік көрсетілетін қызмет көрсетуден бас тарту туралы дәлелді жауап дайындайды. Мемлекеттік көрсетілетін қызмет көрсетуден бас тарту болған жағдайда көрсетілетін қызметті берушінің басшысы 1 (бір) күнтізбелік күн ішінде бас тарту туралы дәлелді жауапты қарайды, қол қояды және оны көрсетілетін қызметті берушінің кеңсе маманына жолдайды;</w:t>
      </w:r>
    </w:p>
    <w:p>
      <w:pPr>
        <w:spacing w:after="0"/>
        <w:ind w:left="0"/>
        <w:jc w:val="both"/>
      </w:pPr>
      <w:r>
        <w:rPr>
          <w:rFonts w:ascii="Times New Roman"/>
          <w:b w:val="false"/>
          <w:i w:val="false"/>
          <w:color w:val="000000"/>
          <w:sz w:val="28"/>
        </w:rPr>
        <w:t>
      5) көрсетілетін қызметтің нәтижесін қалыптастыру - ЖАО 7 (жеті) күнтізбелік күн ішінде қаулыны шығарады және тіркейді, қаулы қосымшасынан көшірмені (бұдан әрі - көшірме) дайындайды;</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маманы 1 (бір) күнтізбелік күн ішінде мемлекеттік көрсетілетін қызмет көрсету нәтижесін тіркейді және көрсетілетін қызметті алушыға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тармаққа өзгерістер енгізілді – Ақтөбе облысының әкімдігінің 18.05.2017 </w:t>
      </w:r>
      <w:r>
        <w:rPr>
          <w:rFonts w:ascii="Times New Roman"/>
          <w:b w:val="false"/>
          <w:i w:val="false"/>
          <w:color w:val="000000"/>
          <w:sz w:val="28"/>
        </w:rPr>
        <w:t>№ 144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691" w:id="23"/>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23"/>
    <w:bookmarkStart w:name="z692" w:id="24"/>
    <w:p>
      <w:pPr>
        <w:spacing w:after="0"/>
        <w:ind w:left="0"/>
        <w:jc w:val="both"/>
      </w:pPr>
      <w:r>
        <w:rPr>
          <w:rFonts w:ascii="Times New Roman"/>
          <w:b w:val="false"/>
          <w:i w:val="false"/>
          <w:color w:val="000000"/>
          <w:sz w:val="28"/>
        </w:rPr>
        <w:t xml:space="preserve">
      6. Мемлекеттік көрсетілетін қызмет үдерісіне қатысатын көрсетілетін қызметті берушінің құрылымдық бөлімшелерінің (қызметкерлерінің) тізбесі: </w:t>
      </w:r>
    </w:p>
    <w:bookmarkEnd w:id="24"/>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xml:space="preserve">
      3) көрсетілетін қызметті берушінің кеңсе маманы; </w:t>
      </w:r>
    </w:p>
    <w:p>
      <w:pPr>
        <w:spacing w:after="0"/>
        <w:ind w:left="0"/>
        <w:jc w:val="both"/>
      </w:pPr>
      <w:r>
        <w:rPr>
          <w:rFonts w:ascii="Times New Roman"/>
          <w:b w:val="false"/>
          <w:i w:val="false"/>
          <w:color w:val="000000"/>
          <w:sz w:val="28"/>
        </w:rPr>
        <w:t>
      4) ЖАО.</w:t>
      </w:r>
    </w:p>
    <w:bookmarkStart w:name="z693" w:id="25"/>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bookmarkEnd w:id="25"/>
    <w:p>
      <w:pPr>
        <w:spacing w:after="0"/>
        <w:ind w:left="0"/>
        <w:jc w:val="both"/>
      </w:pPr>
      <w:r>
        <w:rPr>
          <w:rFonts w:ascii="Times New Roman"/>
          <w:b w:val="false"/>
          <w:i w:val="false"/>
          <w:color w:val="000000"/>
          <w:sz w:val="28"/>
        </w:rPr>
        <w:t>
      Көрсетілетін қызметті берушінің кеңсе маманы 30 (отыз) минут ішінде көрсетілетін қызметті алушының ұсынылған құжаттарды қабылдауды, тіркеуді жүзеге асырады және оларды көрсетілетін қызметті берушінің басшысына қарауға жолдайды.</w:t>
      </w:r>
    </w:p>
    <w:p>
      <w:pPr>
        <w:spacing w:after="0"/>
        <w:ind w:left="0"/>
        <w:jc w:val="both"/>
      </w:pPr>
      <w:r>
        <w:rPr>
          <w:rFonts w:ascii="Times New Roman"/>
          <w:b w:val="false"/>
          <w:i w:val="false"/>
          <w:color w:val="000000"/>
          <w:sz w:val="28"/>
        </w:rPr>
        <w:t xml:space="preserve">
      Көрсетілетін қызметті берушінің басшысы 1 (бір) күнтізбелік күн ішінде құжаттармен танысады, жауапты орындаушыны анықтайды және оған көрсетілетін қызметті алушының құжаттарын жолдайды. </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21 (жиырма бір) күнтізбелік күн ішінде түскен құжаттарды қарайды, қамқоршылық немесе қорғаншылық белгілеу туралы қаланың, ауданның ЖАО қаулы жобасын немесе мемлекеттік көрсетілетін қызмет көрсетуден бас тарту туралы дәлелді жауап дайындайды. </w:t>
      </w:r>
    </w:p>
    <w:p>
      <w:pPr>
        <w:spacing w:after="0"/>
        <w:ind w:left="0"/>
        <w:jc w:val="both"/>
      </w:pPr>
      <w:r>
        <w:rPr>
          <w:rFonts w:ascii="Times New Roman"/>
          <w:b w:val="false"/>
          <w:i w:val="false"/>
          <w:color w:val="000000"/>
          <w:sz w:val="28"/>
        </w:rPr>
        <w:t>
      Мемлекеттік көрсетілетін қызмет көрсетуден бас тарту болған жағдайда көрсетілетін қызметті берушінің басшысы 1 (бір) күнтізбелік күн ішінде бас тарту туралы дәлелді жауапты қарайды, қол қояды және оны көрсетілетін қызметті берушінің кеңсе маманына жолдайды.</w:t>
      </w:r>
    </w:p>
    <w:p>
      <w:pPr>
        <w:spacing w:after="0"/>
        <w:ind w:left="0"/>
        <w:jc w:val="both"/>
      </w:pPr>
      <w:r>
        <w:rPr>
          <w:rFonts w:ascii="Times New Roman"/>
          <w:b w:val="false"/>
          <w:i w:val="false"/>
          <w:color w:val="000000"/>
          <w:sz w:val="28"/>
        </w:rPr>
        <w:t>
      ЖАО 7 (жеті) күнтізбелік күн ішінде қаулыны шығарады және тіркейді, көшірмені дайындайды және көрсетілетін қызметті берушінің кеңсесіне құжаттарды береді.</w:t>
      </w:r>
    </w:p>
    <w:p>
      <w:pPr>
        <w:spacing w:after="0"/>
        <w:ind w:left="0"/>
        <w:jc w:val="both"/>
      </w:pPr>
      <w:r>
        <w:rPr>
          <w:rFonts w:ascii="Times New Roman"/>
          <w:b w:val="false"/>
          <w:i w:val="false"/>
          <w:color w:val="000000"/>
          <w:sz w:val="28"/>
        </w:rPr>
        <w:t>
      Көрсетілетін қызметті берушінің кеңсе маманы 1 (бір) күнтізбелік күн ішінде мемлекеттік көрсетілетін қызмет көрсету нәтижесін тіркейді және көрсетілетін қызметті алушыға береді.</w:t>
      </w:r>
    </w:p>
    <w:bookmarkStart w:name="z694" w:id="26"/>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bookmarkEnd w:id="26"/>
    <w:bookmarkStart w:name="z695" w:id="27"/>
    <w:p>
      <w:pPr>
        <w:spacing w:after="0"/>
        <w:ind w:left="0"/>
        <w:jc w:val="both"/>
      </w:pPr>
      <w:r>
        <w:rPr>
          <w:rFonts w:ascii="Times New Roman"/>
          <w:b w:val="false"/>
          <w:i w:val="false"/>
          <w:color w:val="000000"/>
          <w:sz w:val="28"/>
        </w:rPr>
        <w:t>
      8. Мемлекеттік корпорация жүгіну тәртібін сипаттау, көрсетілетін қызметті алушының сұранысын өңдеу ұзақтылығы:</w:t>
      </w:r>
    </w:p>
    <w:bookmarkEnd w:id="27"/>
    <w:p>
      <w:pPr>
        <w:spacing w:after="0"/>
        <w:ind w:left="0"/>
        <w:jc w:val="both"/>
      </w:pPr>
      <w:r>
        <w:rPr>
          <w:rFonts w:ascii="Times New Roman"/>
          <w:b w:val="false"/>
          <w:i w:val="false"/>
          <w:color w:val="000000"/>
          <w:sz w:val="28"/>
        </w:rPr>
        <w:t xml:space="preserve">
      1) көрсетілетін қызметті алушы Мемлекеттік корпорация операторына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және қажетті құжаттарды тапсырады;</w:t>
      </w:r>
    </w:p>
    <w:p>
      <w:pPr>
        <w:spacing w:after="0"/>
        <w:ind w:left="0"/>
        <w:jc w:val="both"/>
      </w:pPr>
      <w:r>
        <w:rPr>
          <w:rFonts w:ascii="Times New Roman"/>
          <w:b w:val="false"/>
          <w:i w:val="false"/>
          <w:color w:val="000000"/>
          <w:sz w:val="28"/>
        </w:rPr>
        <w:t xml:space="preserve">
      2) көрсетілетін қызметті алушы құжаттар топтамасын толық ұсынбаған жағдайда Мемлекеттік корпорация операторы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3) 1-үдеріс – Мемлекеттік корпорация операторы Мемлекеттік корпорация ықпалдастырылған ақпараттық жүйесінің ақпараттық жұмыс орнына (бұдан әрі – МК ЫАЖ АЖО) логин мен парольді (авторизациялау үдерісі) енгізеді; </w:t>
      </w:r>
    </w:p>
    <w:p>
      <w:pPr>
        <w:spacing w:after="0"/>
        <w:ind w:left="0"/>
        <w:jc w:val="both"/>
      </w:pPr>
      <w:r>
        <w:rPr>
          <w:rFonts w:ascii="Times New Roman"/>
          <w:b w:val="false"/>
          <w:i w:val="false"/>
          <w:color w:val="000000"/>
          <w:sz w:val="28"/>
        </w:rPr>
        <w:t>
      4) 2-үдеріс – қызметті таңдайды, экранға мемлекеттік қызметті көрсету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5)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6)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xml:space="preserve">
      7) 4-үдеріс –көрсетілетін қызметті алушының ЖТ МДҚ және сенімхаттың БНАЖ деректерінің болмауына байланысты, деректер алуға мүмкіндігінің жоқтығы туралы хабарлама қалыптастырады; </w:t>
      </w:r>
    </w:p>
    <w:p>
      <w:pPr>
        <w:spacing w:after="0"/>
        <w:ind w:left="0"/>
        <w:jc w:val="both"/>
      </w:pPr>
      <w:r>
        <w:rPr>
          <w:rFonts w:ascii="Times New Roman"/>
          <w:b w:val="false"/>
          <w:i w:val="false"/>
          <w:color w:val="000000"/>
          <w:sz w:val="28"/>
        </w:rPr>
        <w:t>
      8) 5-үдеріс - ЭҮШ арқылы электрондық үкіметінің аумақтық шлюзі ақпараттық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bookmarkStart w:name="z696" w:id="28"/>
    <w:p>
      <w:pPr>
        <w:spacing w:after="0"/>
        <w:ind w:left="0"/>
        <w:jc w:val="both"/>
      </w:pPr>
      <w:r>
        <w:rPr>
          <w:rFonts w:ascii="Times New Roman"/>
          <w:b w:val="false"/>
          <w:i w:val="false"/>
          <w:color w:val="000000"/>
          <w:sz w:val="28"/>
        </w:rPr>
        <w:t xml:space="preserve">
      9.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bookmarkEnd w:id="28"/>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бұзушылықтар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xml:space="preserve">
      4) 8-үдеріс – көрсетілетін қызметті алушымен ЭҮАШ АЖО қалыптастырылған қызметтің нәтижесін алуды жүзеге асырады. </w:t>
      </w:r>
    </w:p>
    <w:bookmarkStart w:name="z697" w:id="29"/>
    <w:p>
      <w:pPr>
        <w:spacing w:after="0"/>
        <w:ind w:left="0"/>
        <w:jc w:val="both"/>
      </w:pPr>
      <w:r>
        <w:rPr>
          <w:rFonts w:ascii="Times New Roman"/>
          <w:b w:val="false"/>
          <w:i w:val="false"/>
          <w:color w:val="000000"/>
          <w:sz w:val="28"/>
        </w:rPr>
        <w:t>
      10. Портал арқылы мемлекеттік көрсетілетін қызмет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p>
    <w:bookmarkEnd w:id="29"/>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xml:space="preserve">
      5) 3-үдеріс – көрсетілетін қызметті алушы осы мемлекеттік көрсетілетін қызметті таңдайды, қызметті көрсету үшін экранға сұраныс нысанын шығарады, пішімді талаптарының және оның құрылымын ескере отырып, көрсетілетін қызметті алушының нысанын (деректерді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қызмет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куәландырылған (қол қойылған) электрондық құжаттарын (қызмет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 ЭҮАШ АЖО қалыптастырылған қызметтің нәтижесін (электрондық құжат нысаны бойынша хабарлама) алады. Мемлекеттік көрсетілетін қызмет көрсетудің нәтижесі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698" w:id="30"/>
    <w:p>
      <w:pPr>
        <w:spacing w:after="0"/>
        <w:ind w:left="0"/>
        <w:jc w:val="both"/>
      </w:pPr>
      <w:r>
        <w:rPr>
          <w:rFonts w:ascii="Times New Roman"/>
          <w:b w:val="false"/>
          <w:i w:val="false"/>
          <w:color w:val="000000"/>
          <w:sz w:val="28"/>
        </w:rPr>
        <w:t xml:space="preserve">
      11.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сондай-ақ Мемлекеттік корпорация өзара іс-әрекеті және мемлекеттік қызмет көрсету үдерісінде ақпараттық жүйелерінің пайдалану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3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 қалған балаға (балаларға) қамқоршылық немесе қорғаншылық белгілеу" мемлекеттік қызмет регламентіне 2-қосымша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көрсетудің бизнес-үдерісінің анықтамалығы </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6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 қалған блаға (балаларға) қамқоршылық немесе қорғаншылық белгілеу" мемлекеттік қызмет регламентіне 3-қосымша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көрсетудің бизнес-үдерісінің анықтамалығы</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24300"/>
                    </a:xfrm>
                    <a:prstGeom prst="rect">
                      <a:avLst/>
                    </a:prstGeom>
                  </pic:spPr>
                </pic:pic>
              </a:graphicData>
            </a:graphic>
          </wp:inline>
        </w:drawing>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160" w:id="31"/>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анықтамлар беру" мемлекеттік көрсетілетін қызмет регламенті</w:t>
      </w:r>
    </w:p>
    <w:bookmarkEnd w:id="31"/>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23.08.2016 </w:t>
      </w:r>
      <w:r>
        <w:rPr>
          <w:rFonts w:ascii="Times New Roman"/>
          <w:b w:val="false"/>
          <w:i w:val="false"/>
          <w:color w:val="ff0000"/>
          <w:sz w:val="28"/>
        </w:rPr>
        <w:t>№ 367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02" w:id="32"/>
    <w:p>
      <w:pPr>
        <w:spacing w:after="0"/>
        <w:ind w:left="0"/>
        <w:jc w:val="left"/>
      </w:pPr>
      <w:r>
        <w:rPr>
          <w:rFonts w:ascii="Times New Roman"/>
          <w:b/>
          <w:i w:val="false"/>
          <w:color w:val="000000"/>
        </w:rPr>
        <w:t xml:space="preserve"> 1. Жалпы ережелер</w:t>
      </w:r>
    </w:p>
    <w:bookmarkEnd w:id="32"/>
    <w:bookmarkStart w:name="z703" w:id="33"/>
    <w:p>
      <w:pPr>
        <w:spacing w:after="0"/>
        <w:ind w:left="0"/>
        <w:jc w:val="both"/>
      </w:pPr>
      <w:r>
        <w:rPr>
          <w:rFonts w:ascii="Times New Roman"/>
          <w:b w:val="false"/>
          <w:i w:val="false"/>
          <w:color w:val="000000"/>
          <w:sz w:val="28"/>
        </w:rPr>
        <w:t xml:space="preserve">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 </w:t>
      </w:r>
    </w:p>
    <w:bookmarkEnd w:id="33"/>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беру:</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bookmarkStart w:name="z704" w:id="34"/>
    <w:p>
      <w:pPr>
        <w:spacing w:after="0"/>
        <w:ind w:left="0"/>
        <w:jc w:val="both"/>
      </w:pP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p>
    <w:bookmarkEnd w:id="34"/>
    <w:bookmarkStart w:name="z705" w:id="35"/>
    <w:p>
      <w:pPr>
        <w:spacing w:after="0"/>
        <w:ind w:left="0"/>
        <w:jc w:val="both"/>
      </w:pPr>
      <w:r>
        <w:rPr>
          <w:rFonts w:ascii="Times New Roman"/>
          <w:b w:val="false"/>
          <w:i w:val="false"/>
          <w:color w:val="000000"/>
          <w:sz w:val="28"/>
        </w:rPr>
        <w:t>
      3. Мемлекеттік көрсетілетін қызметтің нәтижесі:</w:t>
      </w:r>
    </w:p>
    <w:bookmarkEnd w:id="35"/>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№11184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бірыңғай жинақтаушы зейнетақы қорына берілетін анықтама; </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 </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мүліктеріне иелік ету үшін берілетін анықтама.</w:t>
      </w:r>
    </w:p>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706" w:id="36"/>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 тәртібін сипаттау</w:t>
      </w:r>
    </w:p>
    <w:bookmarkEnd w:id="36"/>
    <w:bookmarkStart w:name="z707" w:id="37"/>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w:t>
      </w:r>
    </w:p>
    <w:bookmarkEnd w:id="37"/>
    <w:p>
      <w:pPr>
        <w:spacing w:after="0"/>
        <w:ind w:left="0"/>
        <w:jc w:val="both"/>
      </w:pPr>
      <w:r>
        <w:rPr>
          <w:rFonts w:ascii="Times New Roman"/>
          <w:b w:val="false"/>
          <w:i w:val="false"/>
          <w:color w:val="000000"/>
          <w:sz w:val="28"/>
        </w:rPr>
        <w:t xml:space="preserve">
      1) Мемлекеттік корпорацияға жүгінген кезде –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6-қосымшаларын</w:t>
      </w:r>
      <w:r>
        <w:rPr>
          <w:rFonts w:ascii="Times New Roman"/>
          <w:b w:val="false"/>
          <w:i w:val="false"/>
          <w:color w:val="000000"/>
          <w:sz w:val="28"/>
        </w:rPr>
        <w:t xml:space="preserve">а сәйкес нысан бойынша өтініш; </w:t>
      </w:r>
    </w:p>
    <w:p>
      <w:pPr>
        <w:spacing w:after="0"/>
        <w:ind w:left="0"/>
        <w:jc w:val="both"/>
      </w:pPr>
      <w:r>
        <w:rPr>
          <w:rFonts w:ascii="Times New Roman"/>
          <w:b w:val="false"/>
          <w:i w:val="false"/>
          <w:color w:val="000000"/>
          <w:sz w:val="28"/>
        </w:rPr>
        <w:t>
      2) портал арқылы жүгінген кезде – көрсетілетін қызметті алушының ЭЦҚ-мен қол қойылған электрондық құжат нысанындағы сұраныс негіздеме болып табылады.</w:t>
      </w:r>
    </w:p>
    <w:p>
      <w:pPr>
        <w:spacing w:after="0"/>
        <w:ind w:left="0"/>
        <w:jc w:val="both"/>
      </w:pPr>
      <w:r>
        <w:rPr>
          <w:rFonts w:ascii="Times New Roman"/>
          <w:b w:val="false"/>
          <w:i w:val="false"/>
          <w:color w:val="000000"/>
          <w:sz w:val="28"/>
        </w:rPr>
        <w:t xml:space="preserve">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 </w:t>
      </w:r>
    </w:p>
    <w:bookmarkStart w:name="z708" w:id="38"/>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бөлімшелердің (қызметкерлерінің) өзара іс-әрекет тәртібін сипаттау</w:t>
      </w:r>
    </w:p>
    <w:bookmarkEnd w:id="38"/>
    <w:bookmarkStart w:name="z709" w:id="39"/>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39"/>
    <w:p>
      <w:pPr>
        <w:spacing w:after="0"/>
        <w:ind w:left="0"/>
        <w:jc w:val="both"/>
      </w:pPr>
      <w:r>
        <w:rPr>
          <w:rFonts w:ascii="Times New Roman"/>
          <w:b w:val="false"/>
          <w:i w:val="false"/>
          <w:color w:val="000000"/>
          <w:sz w:val="28"/>
        </w:rPr>
        <w:t xml:space="preserve">
      1) көрсетілетін қызметті берушінің басшысы; </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w:t>
      </w:r>
    </w:p>
    <w:bookmarkStart w:name="z710" w:id="40"/>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bookmarkEnd w:id="40"/>
    <w:bookmarkStart w:name="z711" w:id="41"/>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алушының сұранысын өңдеу ұзақтылығы:</w:t>
      </w:r>
    </w:p>
    <w:bookmarkEnd w:id="41"/>
    <w:p>
      <w:pPr>
        <w:spacing w:after="0"/>
        <w:ind w:left="0"/>
        <w:jc w:val="both"/>
      </w:pPr>
      <w:r>
        <w:rPr>
          <w:rFonts w:ascii="Times New Roman"/>
          <w:b w:val="false"/>
          <w:i w:val="false"/>
          <w:color w:val="000000"/>
          <w:sz w:val="28"/>
        </w:rPr>
        <w:t xml:space="preserve">
      1) көрсетілетін қызметті алушы Мемлекеттік корпорация операторына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және қажетті құжаттарды тапсырады;</w:t>
      </w:r>
    </w:p>
    <w:p>
      <w:pPr>
        <w:spacing w:after="0"/>
        <w:ind w:left="0"/>
        <w:jc w:val="both"/>
      </w:pPr>
      <w:r>
        <w:rPr>
          <w:rFonts w:ascii="Times New Roman"/>
          <w:b w:val="false"/>
          <w:i w:val="false"/>
          <w:color w:val="000000"/>
          <w:sz w:val="28"/>
        </w:rPr>
        <w:t>
      2) 1-үдеріс – Мемлекеттік корпорацияның операторы Мемлекеттік корпорация үшін ықпалдастырылған ақпараттық жүйесінің автоматтандырылған жұмыс орнына (бұдан әрі – МК ЫАЖ АЖО) логин мен парольді (авторизациялау үдерісі) енгізеді;</w:t>
      </w:r>
    </w:p>
    <w:p>
      <w:pPr>
        <w:spacing w:after="0"/>
        <w:ind w:left="0"/>
        <w:jc w:val="both"/>
      </w:pPr>
      <w:r>
        <w:rPr>
          <w:rFonts w:ascii="Times New Roman"/>
          <w:b w:val="false"/>
          <w:i w:val="false"/>
          <w:color w:val="000000"/>
          <w:sz w:val="28"/>
        </w:rPr>
        <w:t>
      3) 2-үдеріс – қызметті таңдайды, экранға мемлекеттік көрсетілетін қызмет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4)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5)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6) 4-үдеріс – көрсетілетін қызметті алушының ЖТ МДҚ және сенімхаттың БНАЖ деректерінің болмауына байланысты деректер алуға мүмкіндігінің жоқтығы туралы хабарламаны қалыптастырады;</w:t>
      </w:r>
    </w:p>
    <w:p>
      <w:pPr>
        <w:spacing w:after="0"/>
        <w:ind w:left="0"/>
        <w:jc w:val="both"/>
      </w:pPr>
      <w:r>
        <w:rPr>
          <w:rFonts w:ascii="Times New Roman"/>
          <w:b w:val="false"/>
          <w:i w:val="false"/>
          <w:color w:val="000000"/>
          <w:sz w:val="28"/>
        </w:rPr>
        <w:t>
      7) 5-үдеріс – ЭҮШ арқылы электрондық үкіметінің аумақтық шлюзі автоматтандырылған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bookmarkStart w:name="z712" w:id="42"/>
    <w:p>
      <w:pPr>
        <w:spacing w:after="0"/>
        <w:ind w:left="0"/>
        <w:jc w:val="both"/>
      </w:pPr>
      <w:r>
        <w:rPr>
          <w:rFonts w:ascii="Times New Roman"/>
          <w:b w:val="false"/>
          <w:i w:val="false"/>
          <w:color w:val="000000"/>
          <w:sz w:val="28"/>
        </w:rPr>
        <w:t xml:space="preserve">
      7.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bookmarkEnd w:id="42"/>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кемшіліктердің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4) 8-үдеріс – көрсетілетін қызметті алушы ЭҮАШ АЖО қалыптастырылған қызметтің нәтижесін алады.</w:t>
      </w:r>
    </w:p>
    <w:bookmarkStart w:name="z713" w:id="43"/>
    <w:p>
      <w:pPr>
        <w:spacing w:after="0"/>
        <w:ind w:left="0"/>
        <w:jc w:val="both"/>
      </w:pPr>
      <w:r>
        <w:rPr>
          <w:rFonts w:ascii="Times New Roman"/>
          <w:b w:val="false"/>
          <w:i w:val="false"/>
          <w:color w:val="000000"/>
          <w:sz w:val="28"/>
        </w:rPr>
        <w:t>
      8. Портал арқылы мемлекеттік көрсетілетін қызмет барысындағы тәртіп және көрсетілетін қызметті беруші мен көрсетілетін қызметті алушының іс-әрекет рәсімінің (іс-әрекет) ретін сипаттау:</w:t>
      </w:r>
    </w:p>
    <w:bookmarkEnd w:id="43"/>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тіркейді; </w:t>
      </w:r>
    </w:p>
    <w:p>
      <w:pPr>
        <w:spacing w:after="0"/>
        <w:ind w:left="0"/>
        <w:jc w:val="both"/>
      </w:pPr>
      <w:r>
        <w:rPr>
          <w:rFonts w:ascii="Times New Roman"/>
          <w:b w:val="false"/>
          <w:i w:val="false"/>
          <w:color w:val="000000"/>
          <w:sz w:val="28"/>
        </w:rPr>
        <w:t>
      2) 1-үдеріс –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деректерінің тұпнұсқалығын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бұзушылықтың болғандығына байланысты портал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таңдайды, мемлекеттік қызметті көрсету үшін экранға сұраныс нысанын шығарады және де пішімді талаптарының және оның құрылымын ескере отырып, көрсетілетін қызметті алушының нысанын (деректерді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құжаттарының электрондық түріндегі көшірмелерін сұраныс нысанына бекітеді, сондай-ақ сұранысты куәләндіру (қол қою) үшін көрсетілетін қызметті алушы ЭЦҚ тіркеу куәлігін алады;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куәләндырылған (қол қойылған) электрондық құжаттарын (көрсетілетін қызметті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беруші мемлекеттік қызмет көрсету үшін көрсетілетін қызметті алушының Стандартта көрсетілген қоса берген құжаттарының сәйкестігін және негіздемелірін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алушымен порталда қалыптастырылған қызметтің нәтижесін (электрондық құжат нысаны бойынша хабарлама) алады. Мемлекеттік көрсетілетін қызметтің нәтижесі көрсетілетін қызметті берушінің уәкілетті тұлғасының ЭЦҚ куәләндырылған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көрсетілетін қызметті кезінде іске қосылған ақпараттық жүйелердің функционалдық өзара іс-әрекеті диаграммамен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714" w:id="44"/>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 бойынша іске қосылған ақпараттық жүйелерін функционалдық өзара іс-әрекеттері графикалық нысанының диаграммасы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5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бизнес-үдерісінің анықтамалығы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62400"/>
                    </a:xfrm>
                    <a:prstGeom prst="rect">
                      <a:avLst/>
                    </a:prstGeom>
                  </pic:spPr>
                </pic:pic>
              </a:graphicData>
            </a:graphic>
          </wp:inline>
        </w:drawing>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215" w:id="45"/>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45"/>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23.08.2016 </w:t>
      </w:r>
      <w:r>
        <w:rPr>
          <w:rFonts w:ascii="Times New Roman"/>
          <w:b w:val="false"/>
          <w:i w:val="false"/>
          <w:color w:val="ff0000"/>
          <w:sz w:val="28"/>
        </w:rPr>
        <w:t>№ 367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17" w:id="46"/>
    <w:p>
      <w:pPr>
        <w:spacing w:after="0"/>
        <w:ind w:left="0"/>
        <w:jc w:val="left"/>
      </w:pPr>
      <w:r>
        <w:rPr>
          <w:rFonts w:ascii="Times New Roman"/>
          <w:b/>
          <w:i w:val="false"/>
          <w:color w:val="000000"/>
        </w:rPr>
        <w:t xml:space="preserve"> 1. Жалпы ережелер</w:t>
      </w:r>
    </w:p>
    <w:bookmarkEnd w:id="46"/>
    <w:bookmarkStart w:name="z718" w:id="47"/>
    <w:p>
      <w:pPr>
        <w:spacing w:after="0"/>
        <w:ind w:left="0"/>
        <w:jc w:val="both"/>
      </w:pPr>
      <w:r>
        <w:rPr>
          <w:rFonts w:ascii="Times New Roman"/>
          <w:b w:val="false"/>
          <w:i w:val="false"/>
          <w:color w:val="000000"/>
          <w:sz w:val="28"/>
        </w:rPr>
        <w:t xml:space="preserve">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 </w:t>
      </w:r>
    </w:p>
    <w:bookmarkEnd w:id="47"/>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беру:</w:t>
      </w:r>
    </w:p>
    <w:p>
      <w:pPr>
        <w:spacing w:after="0"/>
        <w:ind w:left="0"/>
        <w:jc w:val="both"/>
      </w:pPr>
      <w:r>
        <w:rPr>
          <w:rFonts w:ascii="Times New Roman"/>
          <w:b w:val="false"/>
          <w:i w:val="false"/>
          <w:color w:val="000000"/>
          <w:sz w:val="28"/>
        </w:rPr>
        <w:t xml:space="preserve">
      "Азаматтарға арналған үкімет" мемлекеттік корпорациясы" коммерциялық емес қоғамы (бұдан әрі – Мемлекеттік корпорация); </w:t>
      </w:r>
    </w:p>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bookmarkStart w:name="z719" w:id="48"/>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48"/>
    <w:bookmarkStart w:name="z720" w:id="49"/>
    <w:p>
      <w:pPr>
        <w:spacing w:after="0"/>
        <w:ind w:left="0"/>
        <w:jc w:val="both"/>
      </w:pPr>
      <w:r>
        <w:rPr>
          <w:rFonts w:ascii="Times New Roman"/>
          <w:b w:val="false"/>
          <w:i w:val="false"/>
          <w:color w:val="000000"/>
          <w:sz w:val="28"/>
        </w:rPr>
        <w:t xml:space="preserve">
      3. Мемлекеттік көрсетілетін қызметтің нәтижесі: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№11184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49"/>
    <w:p>
      <w:pPr>
        <w:spacing w:after="0"/>
        <w:ind w:left="0"/>
        <w:jc w:val="both"/>
      </w:pPr>
      <w:r>
        <w:rPr>
          <w:rFonts w:ascii="Times New Roman"/>
          <w:b w:val="false"/>
          <w:i w:val="false"/>
          <w:color w:val="000000"/>
          <w:sz w:val="28"/>
        </w:rPr>
        <w:t>
      Мемлекеттік қызмет көрсету нәтижесін ұсыну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Порталда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721" w:id="50"/>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 тәртібін сипаттау</w:t>
      </w:r>
    </w:p>
    <w:bookmarkEnd w:id="50"/>
    <w:bookmarkStart w:name="z722" w:id="51"/>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w:t>
      </w:r>
    </w:p>
    <w:bookmarkEnd w:id="51"/>
    <w:p>
      <w:pPr>
        <w:spacing w:after="0"/>
        <w:ind w:left="0"/>
        <w:jc w:val="both"/>
      </w:pPr>
      <w:r>
        <w:rPr>
          <w:rFonts w:ascii="Times New Roman"/>
          <w:b w:val="false"/>
          <w:i w:val="false"/>
          <w:color w:val="000000"/>
          <w:sz w:val="28"/>
        </w:rPr>
        <w:t xml:space="preserve">
      1) Мемлекеттік корпорацияға жүгінген кезде –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2) портал арқылы жүгінген кезде – көрсетілетін қызметті алушының ЭЦҚ-мен қол қойылған электрондық құжат нысанындағы сұраныс негіз болып табылады.</w:t>
      </w:r>
    </w:p>
    <w:p>
      <w:pPr>
        <w:spacing w:after="0"/>
        <w:ind w:left="0"/>
        <w:jc w:val="both"/>
      </w:pPr>
      <w:r>
        <w:rPr>
          <w:rFonts w:ascii="Times New Roman"/>
          <w:b w:val="false"/>
          <w:i w:val="false"/>
          <w:color w:val="000000"/>
          <w:sz w:val="28"/>
        </w:rPr>
        <w:t xml:space="preserve">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 </w:t>
      </w:r>
    </w:p>
    <w:bookmarkStart w:name="z723" w:id="52"/>
    <w:p>
      <w:pPr>
        <w:spacing w:after="0"/>
        <w:ind w:left="0"/>
        <w:jc w:val="left"/>
      </w:pPr>
      <w:r>
        <w:rPr>
          <w:rFonts w:ascii="Times New Roman"/>
          <w:b/>
          <w:i w:val="false"/>
          <w:color w:val="000000"/>
        </w:rPr>
        <w:t xml:space="preserve"> 3. Мемлекеттік көрсетілетін қызмет үдерісінде көрсетілетін қызмет берушінің құрылымдық бөлімшелердің (қызметкерлерінің) өзара іс-әрекет тәртібін сипаттау</w:t>
      </w:r>
    </w:p>
    <w:bookmarkEnd w:id="52"/>
    <w:bookmarkStart w:name="z724" w:id="53"/>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53"/>
    <w:p>
      <w:pPr>
        <w:spacing w:after="0"/>
        <w:ind w:left="0"/>
        <w:jc w:val="both"/>
      </w:pPr>
      <w:r>
        <w:rPr>
          <w:rFonts w:ascii="Times New Roman"/>
          <w:b w:val="false"/>
          <w:i w:val="false"/>
          <w:color w:val="000000"/>
          <w:sz w:val="28"/>
        </w:rPr>
        <w:t xml:space="preserve">
      1) көрсетілетін қызметті берушінің басшысы; </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w:t>
      </w:r>
    </w:p>
    <w:bookmarkStart w:name="z725" w:id="54"/>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bookmarkEnd w:id="54"/>
    <w:bookmarkStart w:name="z726" w:id="55"/>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алушының сұранысын өңдеу ұзақтылығы:</w:t>
      </w:r>
    </w:p>
    <w:bookmarkEnd w:id="55"/>
    <w:p>
      <w:pPr>
        <w:spacing w:after="0"/>
        <w:ind w:left="0"/>
        <w:jc w:val="both"/>
      </w:pPr>
      <w:r>
        <w:rPr>
          <w:rFonts w:ascii="Times New Roman"/>
          <w:b w:val="false"/>
          <w:i w:val="false"/>
          <w:color w:val="000000"/>
          <w:sz w:val="28"/>
        </w:rPr>
        <w:t xml:space="preserve">
      1) көрсетілетін қызметті алушы Мемлекеттік корпорация операторына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және қажетті құжаттарды тапсырады;</w:t>
      </w:r>
    </w:p>
    <w:p>
      <w:pPr>
        <w:spacing w:after="0"/>
        <w:ind w:left="0"/>
        <w:jc w:val="both"/>
      </w:pPr>
      <w:r>
        <w:rPr>
          <w:rFonts w:ascii="Times New Roman"/>
          <w:b w:val="false"/>
          <w:i w:val="false"/>
          <w:color w:val="000000"/>
          <w:sz w:val="28"/>
        </w:rPr>
        <w:t>
      2) 1-үдеріс – Мемлекеттік корпорацияның операторы Мемлекеттік корпорация үшін ықпалдастырылған ақпараттық жүйесінің автоматтандырылған жұмыс орнына (бұдан әрі – МК ЫАЖ АЖО) логин мен парольді (авторизациялау үдерісі) енгізеді;</w:t>
      </w:r>
    </w:p>
    <w:p>
      <w:pPr>
        <w:spacing w:after="0"/>
        <w:ind w:left="0"/>
        <w:jc w:val="both"/>
      </w:pPr>
      <w:r>
        <w:rPr>
          <w:rFonts w:ascii="Times New Roman"/>
          <w:b w:val="false"/>
          <w:i w:val="false"/>
          <w:color w:val="000000"/>
          <w:sz w:val="28"/>
        </w:rPr>
        <w:t>
      3) 2-үдеріс – қызметті таңдайды, экранға мемлекеттік көрсетілетін қызмет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4)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5)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6) 4-үдеріс – көрсетілетін қызметті алушының ЖТ МДҚ және сенімхаттың БНАЖ деректерінің болмауына байланысты деректер алуға мүмкіндігінің жоқтығы туралы хабарламаны қалыптастырады;</w:t>
      </w:r>
    </w:p>
    <w:p>
      <w:pPr>
        <w:spacing w:after="0"/>
        <w:ind w:left="0"/>
        <w:jc w:val="both"/>
      </w:pPr>
      <w:r>
        <w:rPr>
          <w:rFonts w:ascii="Times New Roman"/>
          <w:b w:val="false"/>
          <w:i w:val="false"/>
          <w:color w:val="000000"/>
          <w:sz w:val="28"/>
        </w:rPr>
        <w:t>
      7) 5-үдеріс – ЭҮШ арқылы электрондық үкіметінің аумақтық шлюзі автоматтандырылған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bookmarkStart w:name="z727" w:id="56"/>
    <w:p>
      <w:pPr>
        <w:spacing w:after="0"/>
        <w:ind w:left="0"/>
        <w:jc w:val="both"/>
      </w:pPr>
      <w:r>
        <w:rPr>
          <w:rFonts w:ascii="Times New Roman"/>
          <w:b w:val="false"/>
          <w:i w:val="false"/>
          <w:color w:val="000000"/>
          <w:sz w:val="28"/>
        </w:rPr>
        <w:t xml:space="preserve">
      7.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bookmarkEnd w:id="56"/>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кемшіліктердің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4) 8-үдеріс – көрсетілетін қызметті алушы ЭҮАШ АЖО қалыптастырылған қызметтің нәтижесін алады.</w:t>
      </w:r>
    </w:p>
    <w:bookmarkStart w:name="z728" w:id="57"/>
    <w:p>
      <w:pPr>
        <w:spacing w:after="0"/>
        <w:ind w:left="0"/>
        <w:jc w:val="both"/>
      </w:pPr>
      <w:r>
        <w:rPr>
          <w:rFonts w:ascii="Times New Roman"/>
          <w:b w:val="false"/>
          <w:i w:val="false"/>
          <w:color w:val="000000"/>
          <w:sz w:val="28"/>
        </w:rPr>
        <w:t>
      8. Портал арқылы мемлекеттік көрсетілетін қызмет барысындағы тәртіп және көрсетілетін қызметті беруші мен көрсетілетін қызметті алушының іс-әрекет рәсімінің (іс-әрекет) ретін сипаттау:</w:t>
      </w:r>
    </w:p>
    <w:bookmarkEnd w:id="57"/>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тіркейді; </w:t>
      </w:r>
    </w:p>
    <w:p>
      <w:pPr>
        <w:spacing w:after="0"/>
        <w:ind w:left="0"/>
        <w:jc w:val="both"/>
      </w:pPr>
      <w:r>
        <w:rPr>
          <w:rFonts w:ascii="Times New Roman"/>
          <w:b w:val="false"/>
          <w:i w:val="false"/>
          <w:color w:val="000000"/>
          <w:sz w:val="28"/>
        </w:rPr>
        <w:t>
      2) 1-үдеріс –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деректерінің тұпнұсқалығын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бұзушылықтың болғандығына байланысты портал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таңдайды, мемлекеттік қызметті көрсету үшін экранға сұраныс нысанын шығарады және де пішімді талаптарының және оның құрылымын ескере отырып, көрсетілетін қызметті алушының нысанын (деректерді енгізу) толтырады,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құжаттарының электрондық түріндегі көшірмелерін сұраныс нысанына бекітеді, сондай-ақ сұранысты куәләндіру (қол қою) үшін көрсетілетін қызметті алушы ЭЦҚ тіркеу куәлігін алады;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куәләндырылған (қол қойылған) электрондық құжаттарын (көрсетілетін қызметті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беруші мемлекеттік қызмет көрсету үшін көрсетілетін қызметті алушының Стандартта көрсетілген қоса берген құжаттарының сәйкестігін және негіздемелірін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алушымен порталда қалыптастырылған қызметтің нәтижесін (электрондық құжат нысаны бойынша хабарлама) алады. Мемлекеттік көрсетілетін қызметтің нәтижесі көрсетілетін қызметті берушінің уәкілетті тұлғасының ЭЦҚ куәләндырылған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 кезінде іске қосылған ақпараттық жүйелердің функционалдық өзара іс-әрекеті диаграммамен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p>
    <w:bookmarkStart w:name="z729" w:id="58"/>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 бойынша іске қосылған ақпараттық жүйелерін функционалдық өзара іс-әрекеттері графикалық нысанының диаграммасы </w:t>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7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бизнес-үдерісінің анықтамалығы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62400"/>
                    </a:xfrm>
                    <a:prstGeom prst="rect">
                      <a:avLst/>
                    </a:prstGeom>
                  </pic:spPr>
                </pic:pic>
              </a:graphicData>
            </a:graphic>
          </wp:inline>
        </w:drawing>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265" w:id="59"/>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 </w:t>
      </w:r>
    </w:p>
    <w:bookmarkEnd w:id="59"/>
    <w:bookmarkStart w:name="z266" w:id="60"/>
    <w:p>
      <w:pPr>
        <w:spacing w:after="0"/>
        <w:ind w:left="0"/>
        <w:jc w:val="left"/>
      </w:pPr>
      <w:r>
        <w:rPr>
          <w:rFonts w:ascii="Times New Roman"/>
          <w:b/>
          <w:i w:val="false"/>
          <w:color w:val="000000"/>
        </w:rPr>
        <w:t xml:space="preserve"> 1. Жалпы ережелер</w:t>
      </w:r>
    </w:p>
    <w:bookmarkEnd w:id="60"/>
    <w:bookmarkStart w:name="z267" w:id="61"/>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регламенті (бұдан әрі – мемлекеттік көрсетілетін қызмет) кент, ауыл, ауылдық округ әкімінің аппаратымен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қызметтің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көрсетілетін қызметті берушіге Қазақстан Республикасы Білім және ғылым министрлігінің 2015 жылғы 13-сәуірдегі № 198 "Отбасы және балалар саласында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қамтамасыз ету жөніндегі анықтама (бұдан әрі - анықтама).</w:t>
      </w:r>
      <w:r>
        <w:br/>
      </w:r>
      <w:r>
        <w:rPr>
          <w:rFonts w:ascii="Times New Roman"/>
          <w:b w:val="false"/>
          <w:i w:val="false"/>
          <w:color w:val="000000"/>
          <w:sz w:val="28"/>
        </w:rPr>
        <w:t>
      Мемлекеттік қызметті көрсетудің нәтижесін ұсыну нысаны – қағаз түрінде.</w:t>
      </w:r>
    </w:p>
    <w:bookmarkEnd w:id="61"/>
    <w:bookmarkStart w:name="z272" w:id="6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bookmarkEnd w:id="62"/>
    <w:bookmarkStart w:name="z273" w:id="63"/>
    <w:p>
      <w:pPr>
        <w:spacing w:after="0"/>
        <w:ind w:left="0"/>
        <w:jc w:val="both"/>
      </w:pPr>
      <w:r>
        <w:rPr>
          <w:rFonts w:ascii="Times New Roman"/>
          <w:b w:val="false"/>
          <w:i w:val="false"/>
          <w:color w:val="000000"/>
          <w:sz w:val="28"/>
        </w:rPr>
        <w:t xml:space="preserve">
      4. Мемлекеттік қызметті көрсету бойынша іс – әрекет бастау үшін негіздеме көрсетілетін қызметті беруші өтініш жасаған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мемлекеттік қызметті көрсету бойынша іс-әрекетті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үдерісінің құрамына кіретін әрбір рәсімнің (іс-әрекеттің) мазмұны және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жауапты орындаушысы қабылдау және тіркеу жұмыстарын жүргізеді (15 (он бес)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келіп түскен құжаттармен танысады және жауапты орындаушыға жолдайды (1 (бір) жұмыс күнінен артық емес);</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қарайды, қызмет алушыға анықтама немесе дәлелді бас тарту туралы жауап жобасын дайындайды (3 (үш) жұмыс күнінен артық емес);</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 анықтама немесе дәлелді бас тарту туралы жауапқа қол қояды (1 (бір) жұмыс күнінен артық емес).</w:t>
      </w:r>
      <w:r>
        <w:br/>
      </w:r>
      <w:r>
        <w:rPr>
          <w:rFonts w:ascii="Times New Roman"/>
          <w:b w:val="false"/>
          <w:i w:val="false"/>
          <w:color w:val="000000"/>
          <w:sz w:val="28"/>
        </w:rPr>
        <w:t>
      Нәтиже – қызмет алушыға мемлекеттік қызметті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6. Мемлекеттік көрсетілетін қызмет үдерісіне қатысатын мемлекеттік қызметті көрсетуші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құрылымдық бөлімшелерінің (қызметкерлерінің) өзара әрекеттестігі мемлекеттік қызмет көрсету үдерісі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рәсімдер реттілігі сипаттамасы бизнес-үдерістер анықтамалығында көрсетілген. Мемлекеттік қызмет көрсетудің бизнес-үдерістерінің анықтамалығы мемлекеттік қызмет берушінің интернет- ресурсында орналастырылған.</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"Шалғайдағы ауылдық елді </w:t>
            </w:r>
            <w:r>
              <w:br/>
            </w:r>
            <w:r>
              <w:rPr>
                <w:rFonts w:ascii="Times New Roman"/>
                <w:b w:val="false"/>
                <w:i w:val="false"/>
                <w:color w:val="000000"/>
                <w:sz w:val="20"/>
              </w:rPr>
              <w:t xml:space="preserve">мекендерде тұратын </w:t>
            </w:r>
            <w:r>
              <w:br/>
            </w:r>
            <w:r>
              <w:rPr>
                <w:rFonts w:ascii="Times New Roman"/>
                <w:b w:val="false"/>
                <w:i w:val="false"/>
                <w:color w:val="000000"/>
                <w:sz w:val="20"/>
              </w:rPr>
              <w:t xml:space="preserve">балаларды жалпы білім беру </w:t>
            </w:r>
            <w:r>
              <w:br/>
            </w:r>
            <w:r>
              <w:rPr>
                <w:rFonts w:ascii="Times New Roman"/>
                <w:b w:val="false"/>
                <w:i w:val="false"/>
                <w:color w:val="000000"/>
                <w:sz w:val="20"/>
              </w:rPr>
              <w:t xml:space="preserve">ұйымдарына және кері қарай </w:t>
            </w:r>
            <w:r>
              <w:br/>
            </w:r>
            <w:r>
              <w:rPr>
                <w:rFonts w:ascii="Times New Roman"/>
                <w:b w:val="false"/>
                <w:i w:val="false"/>
                <w:color w:val="000000"/>
                <w:sz w:val="20"/>
              </w:rPr>
              <w:t xml:space="preserve">үйлеріне тегін тасымалдауды </w:t>
            </w:r>
            <w:r>
              <w:br/>
            </w:r>
            <w:r>
              <w:rPr>
                <w:rFonts w:ascii="Times New Roman"/>
                <w:b w:val="false"/>
                <w:i w:val="false"/>
                <w:color w:val="000000"/>
                <w:sz w:val="20"/>
              </w:rPr>
              <w:t xml:space="preserve">ұсыну"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 бизнес-үдерістерінің анықтамалығы </w:t>
      </w:r>
    </w:p>
    <w:p>
      <w:pPr>
        <w:spacing w:after="0"/>
        <w:ind w:left="0"/>
        <w:jc w:val="both"/>
      </w:pPr>
      <w:r>
        <w:drawing>
          <wp:inline distT="0" distB="0" distL="0" distR="0">
            <wp:extent cx="76200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7480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72300" cy="364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287" w:id="64"/>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жеңілдікпен тамақтандыруды ұсыну" мемлекеттік көрсетілетін қызмет регламенті</w:t>
      </w:r>
    </w:p>
    <w:bookmarkEnd w:id="64"/>
    <w:bookmarkStart w:name="z288" w:id="65"/>
    <w:p>
      <w:pPr>
        <w:spacing w:after="0"/>
        <w:ind w:left="0"/>
        <w:jc w:val="left"/>
      </w:pPr>
      <w:r>
        <w:rPr>
          <w:rFonts w:ascii="Times New Roman"/>
          <w:b/>
          <w:i w:val="false"/>
          <w:color w:val="000000"/>
        </w:rPr>
        <w:t xml:space="preserve"> 1. Жалпы ережелер</w:t>
      </w:r>
    </w:p>
    <w:bookmarkEnd w:id="65"/>
    <w:bookmarkStart w:name="z289" w:id="66"/>
    <w:p>
      <w:pPr>
        <w:spacing w:after="0"/>
        <w:ind w:left="0"/>
        <w:jc w:val="both"/>
      </w:pPr>
      <w:r>
        <w:rPr>
          <w:rFonts w:ascii="Times New Roman"/>
          <w:b w:val="false"/>
          <w:i w:val="false"/>
          <w:color w:val="000000"/>
          <w:sz w:val="28"/>
        </w:rPr>
        <w:t xml:space="preserve">
      1. "Жалпы білім беретін мектептердегі білім алушылар мен тәрбиеленушілердің жекелеген санаттарына тегін және жеңілдікпен тамақтандыруды ұсыну" мемлекеттік қызмет регламенті (бұдан әрі – мемлекеттік көрсетілетін қызмет) аудандардың, облыстық маңызы бар қалалардың жергілікті атқарушы органдарымен (бұдан әрі-мемлекеттік қызметті беруші) көрсетіледі. </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көрсетілетін қызметті берушіге Қазақстан Республикасы Білім және ғылым министрлігінің 2015 жылғы 13-сәуірдегі № 198 "Отбасы және балалар саласында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мектептердегі білім алушылар мен тәрбиеленушілердің жекелеген санаттарына тегін және жеңілдетілген тамақтандыруды ұсыну жөніндегі анықтама (бұдан әрі - анықтама).</w:t>
      </w:r>
      <w:r>
        <w:br/>
      </w:r>
      <w:r>
        <w:rPr>
          <w:rFonts w:ascii="Times New Roman"/>
          <w:b w:val="false"/>
          <w:i w:val="false"/>
          <w:color w:val="000000"/>
          <w:sz w:val="28"/>
        </w:rPr>
        <w:t>
      Мемлекеттік қызмет көрсетудің нәтижесі – электрондық форматта. Көрсетілетін қызметті алушы мемлекеттік қызметті қағаз тасымалдағышта алу үшін өтініш берген жағдайда нәтижесі электрондық түрде рәсімделеді, қағазға басып шығарылады және көрсетілетін қызметті берушінің басшысының қолымен расталады.</w:t>
      </w:r>
    </w:p>
    <w:bookmarkEnd w:id="66"/>
    <w:bookmarkStart w:name="z296" w:id="67"/>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bookmarkEnd w:id="67"/>
    <w:bookmarkStart w:name="z297" w:id="68"/>
    <w:p>
      <w:pPr>
        <w:spacing w:after="0"/>
        <w:ind w:left="0"/>
        <w:jc w:val="both"/>
      </w:pPr>
      <w:r>
        <w:rPr>
          <w:rFonts w:ascii="Times New Roman"/>
          <w:b w:val="false"/>
          <w:i w:val="false"/>
          <w:color w:val="000000"/>
          <w:sz w:val="28"/>
        </w:rPr>
        <w:t>
      4. Мемлекеттік қызметті көрсету бойынша іс-әрекетті бастау үшін негіз болып табылады:</w:t>
      </w:r>
      <w:r>
        <w:br/>
      </w:r>
      <w:r>
        <w:rPr>
          <w:rFonts w:ascii="Times New Roman"/>
          <w:b w:val="false"/>
          <w:i w:val="false"/>
          <w:color w:val="000000"/>
          <w:sz w:val="28"/>
        </w:rPr>
        <w:t xml:space="preserve">
      көрсетілетін қызметті берушіге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порталға жүгінген кезде қызметті берушінің электрондық цифрлық қолтаңбасымен (бұдан әрі - ЭЦҚ) қол қойылған электрондық құжат нысанында өтініш.</w:t>
      </w:r>
      <w:r>
        <w:br/>
      </w:r>
      <w:r>
        <w:rPr>
          <w:rFonts w:ascii="Times New Roman"/>
          <w:b w:val="false"/>
          <w:i w:val="false"/>
          <w:color w:val="000000"/>
          <w:sz w:val="28"/>
        </w:rPr>
        <w:t>
      Көрсетілетін қызметті алу үшін қажетті құжаттар тізбесін қабылдау Стандарттың 9-қосымшасына сәйкес жүргізіледі.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үдерісінің құрамына кіретін әрбір рәсімнің (іс-әрекеттің) мазмұны және нәтижесі:</w:t>
      </w:r>
      <w:r>
        <w:br/>
      </w:r>
      <w:r>
        <w:rPr>
          <w:rFonts w:ascii="Times New Roman"/>
          <w:b w:val="false"/>
          <w:i w:val="false"/>
          <w:color w:val="000000"/>
          <w:sz w:val="28"/>
        </w:rPr>
        <w:t xml:space="preserve">
      </w:t>
      </w:r>
      <w:r>
        <w:rPr>
          <w:rFonts w:ascii="Times New Roman"/>
          <w:b w:val="false"/>
          <w:i w:val="false"/>
          <w:color w:val="000000"/>
          <w:sz w:val="28"/>
        </w:rPr>
        <w:t xml:space="preserve">1) қызметті берушінің жауапты орындаушысы қабылдау және тіркеу жұмыстарын жүргізеді (15 (он бес) минуттан артық емес); </w:t>
      </w:r>
      <w:r>
        <w:br/>
      </w:r>
      <w:r>
        <w:rPr>
          <w:rFonts w:ascii="Times New Roman"/>
          <w:b w:val="false"/>
          <w:i w:val="false"/>
          <w:color w:val="000000"/>
          <w:sz w:val="28"/>
        </w:rPr>
        <w:t xml:space="preserve">
      </w:t>
      </w:r>
      <w:r>
        <w:rPr>
          <w:rFonts w:ascii="Times New Roman"/>
          <w:b w:val="false"/>
          <w:i w:val="false"/>
          <w:color w:val="000000"/>
          <w:sz w:val="28"/>
        </w:rPr>
        <w:t>2) қызметті берушінің басшысы келіп түскен құжаттармен танысады және жауапты орындаушыға жолдайды (1 (бір) жұмыс күнінен артық емес);</w:t>
      </w:r>
      <w:r>
        <w:br/>
      </w:r>
      <w:r>
        <w:rPr>
          <w:rFonts w:ascii="Times New Roman"/>
          <w:b w:val="false"/>
          <w:i w:val="false"/>
          <w:color w:val="000000"/>
          <w:sz w:val="28"/>
        </w:rPr>
        <w:t xml:space="preserve">
      </w:t>
      </w:r>
      <w:r>
        <w:rPr>
          <w:rFonts w:ascii="Times New Roman"/>
          <w:b w:val="false"/>
          <w:i w:val="false"/>
          <w:color w:val="000000"/>
          <w:sz w:val="28"/>
        </w:rPr>
        <w:t>3) жауапты орындаушы келіп түскен құжаттарды қарайды, қызмет алушыға анықтама немесе дәлелді бас тарту туралы жауап жобасын дайындайды (3 (үш) жұмыс күнінен артық емес);</w:t>
      </w:r>
      <w:r>
        <w:br/>
      </w:r>
      <w:r>
        <w:rPr>
          <w:rFonts w:ascii="Times New Roman"/>
          <w:b w:val="false"/>
          <w:i w:val="false"/>
          <w:color w:val="000000"/>
          <w:sz w:val="28"/>
        </w:rPr>
        <w:t xml:space="preserve">
      </w:t>
      </w:r>
      <w:r>
        <w:rPr>
          <w:rFonts w:ascii="Times New Roman"/>
          <w:b w:val="false"/>
          <w:i w:val="false"/>
          <w:color w:val="000000"/>
          <w:sz w:val="28"/>
        </w:rPr>
        <w:t>4) басшы анықтама немесе дәлелді бас тарту туралы жауапқа қол қояды (1 (бір) жұмыс күнінен артық емес).</w:t>
      </w:r>
      <w:r>
        <w:br/>
      </w:r>
      <w:r>
        <w:rPr>
          <w:rFonts w:ascii="Times New Roman"/>
          <w:b w:val="false"/>
          <w:i w:val="false"/>
          <w:color w:val="000000"/>
          <w:sz w:val="28"/>
        </w:rPr>
        <w:t>
      Нәтиже – қызмет алушыға мемлекеттік қызметті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6. Мемлекеттік көрсетілетін қызмет үдерісіне қатысатын мемлекеттік қызметті көрсетуші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p>
    <w:bookmarkEnd w:id="68"/>
    <w:bookmarkStart w:name="z310" w:id="69"/>
    <w:p>
      <w:pPr>
        <w:spacing w:after="0"/>
        <w:ind w:left="0"/>
        <w:jc w:val="left"/>
      </w:pPr>
      <w:r>
        <w:rPr>
          <w:rFonts w:ascii="Times New Roman"/>
          <w:b/>
          <w:i w:val="false"/>
          <w:color w:val="000000"/>
        </w:rPr>
        <w:t xml:space="preserve"> 3. Мемлекеттік қызметті көрсету үдерісінде ақпараттық жүйелерді қолданудың іс-әрекет тәртібін сипаттау</w:t>
      </w:r>
    </w:p>
    <w:bookmarkEnd w:id="69"/>
    <w:bookmarkStart w:name="z311" w:id="70"/>
    <w:p>
      <w:pPr>
        <w:spacing w:after="0"/>
        <w:ind w:left="0"/>
        <w:jc w:val="both"/>
      </w:pPr>
      <w:r>
        <w:rPr>
          <w:rFonts w:ascii="Times New Roman"/>
          <w:b w:val="false"/>
          <w:i w:val="false"/>
          <w:color w:val="000000"/>
          <w:sz w:val="28"/>
        </w:rPr>
        <w:t>
      7. Портал арқылы мемлекеттік қызмет көрсету кезіндегі жолығу тәртібін және көрсетілетін қызмет беруші мен қызмет алушының рәсімдерінің (іс-әрекеттердің)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жеке сәйкестендіру нөмірінің (бұдан әрі - ЖСН), сондай-ақ парольдің көмегімен Порталда тіркеледі; </w:t>
      </w:r>
      <w:r>
        <w:br/>
      </w:r>
      <w:r>
        <w:rPr>
          <w:rFonts w:ascii="Times New Roman"/>
          <w:b w:val="false"/>
          <w:i w:val="false"/>
          <w:color w:val="000000"/>
          <w:sz w:val="28"/>
        </w:rPr>
        <w:t xml:space="preserve">
      </w:t>
      </w:r>
      <w:r>
        <w:rPr>
          <w:rFonts w:ascii="Times New Roman"/>
          <w:b w:val="false"/>
          <w:i w:val="false"/>
          <w:color w:val="000000"/>
          <w:sz w:val="28"/>
        </w:rPr>
        <w:t>2) 1-үдеріс – көрсетілетін қызметті алу үшін қызмет алушының Порталда ЖСН паролін (авторизациялау үдерісі) енгізуі;</w:t>
      </w:r>
      <w:r>
        <w:br/>
      </w:r>
      <w:r>
        <w:rPr>
          <w:rFonts w:ascii="Times New Roman"/>
          <w:b w:val="false"/>
          <w:i w:val="false"/>
          <w:color w:val="000000"/>
          <w:sz w:val="28"/>
        </w:rPr>
        <w:t xml:space="preserve">
      </w:t>
      </w:r>
      <w:r>
        <w:rPr>
          <w:rFonts w:ascii="Times New Roman"/>
          <w:b w:val="false"/>
          <w:i w:val="false"/>
          <w:color w:val="000000"/>
          <w:sz w:val="28"/>
        </w:rPr>
        <w:t>3) 1-шарт - ЖСН және пароль арқылы Порталда, тіркелген қызмет алушы деректерінің тұпнұсқалығын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2-үдеріс – көрсетілетін қызметті алушының құжаттарында бұзушылықтың болғандығына байланысты, Порталдың авторизациялаудан бас тарту жөнінде хабарлама қалыптастыруы;</w:t>
      </w:r>
      <w:r>
        <w:br/>
      </w:r>
      <w:r>
        <w:rPr>
          <w:rFonts w:ascii="Times New Roman"/>
          <w:b w:val="false"/>
          <w:i w:val="false"/>
          <w:color w:val="000000"/>
          <w:sz w:val="28"/>
        </w:rPr>
        <w:t xml:space="preserve">
      </w:t>
      </w:r>
      <w:r>
        <w:rPr>
          <w:rFonts w:ascii="Times New Roman"/>
          <w:b w:val="false"/>
          <w:i w:val="false"/>
          <w:color w:val="000000"/>
          <w:sz w:val="28"/>
        </w:rPr>
        <w:t>5) 3-үдеріс – көрсетілетін қызмет алушының осы Регламентте көрсетілген қызметті таңдауы, қызметті көрсету үшін экранға сұраныс нысанын шығару және де пішімді талаптарының және оның құрылымын ескере отырып, қызмет алушының нысанын (деректерді енгізу) толтыру, Стандартта көрсетілген қажетті құжаттарының электрондық түріндегі көшірмелерін сұраныс нысанына бекіту, сондай-ақ сұранысты куәләндіру (қол қою) үшін көрсетілетін қызметті алушының ЭЦҚ тіркеу куәлігін алуы;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 тексеру;</w:t>
      </w:r>
      <w:r>
        <w:br/>
      </w:r>
      <w:r>
        <w:rPr>
          <w:rFonts w:ascii="Times New Roman"/>
          <w:b w:val="false"/>
          <w:i w:val="false"/>
          <w:color w:val="000000"/>
          <w:sz w:val="28"/>
        </w:rPr>
        <w:t xml:space="preserve">
      </w:t>
      </w:r>
      <w:r>
        <w:rPr>
          <w:rFonts w:ascii="Times New Roman"/>
          <w:b w:val="false"/>
          <w:i w:val="false"/>
          <w:color w:val="000000"/>
          <w:sz w:val="28"/>
        </w:rPr>
        <w:t>7) 4-үдеріс – көрсетілетін қызметті алушының ЭЦҚ расталмауына байланысты сұратылып жатқан қызметтен бас тарту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5-үдеріс – көрсетілетін қызметті алушының сұранысын өңдеу үшін ЭҮШ арқылы қызмет алушының ЭЦҚ куәләндырылған (қол қойылған) электрондық құжаттарын (қызмет алушының сұранысы) ЭҮАШ АЖО жолдау;</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берушінің қызмет көрсету үшін қызмет алушының Стандартта көрсетілген қоса берген құжаттарының сәйкестігін және негіздемелерін тексеруі;</w:t>
      </w:r>
      <w:r>
        <w:br/>
      </w:r>
      <w:r>
        <w:rPr>
          <w:rFonts w:ascii="Times New Roman"/>
          <w:b w:val="false"/>
          <w:i w:val="false"/>
          <w:color w:val="000000"/>
          <w:sz w:val="28"/>
        </w:rPr>
        <w:t xml:space="preserve">
      </w:t>
      </w:r>
      <w:r>
        <w:rPr>
          <w:rFonts w:ascii="Times New Roman"/>
          <w:b w:val="false"/>
          <w:i w:val="false"/>
          <w:color w:val="000000"/>
          <w:sz w:val="28"/>
        </w:rPr>
        <w:t>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7-үдеріс – көрсетілетін қызметті алушының Порталда қалыптастырылған қызметтің нәтижесін (электрондық құжат нысаны бойынша хабарлама) алуы. Мемлекеттік қызметті көрсету нәтижесі көрсетілетін қызметті берушінің уәкілетті тұлғасының ЭЦҚ куәләндырылған электрондық құжат түрінде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қызмет көрсету кезінде іске қосылған ақпараттық жүйелердің функционалдық өзара іс-әрекеті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1-диаграммада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құрылымдық бөлімшелерінің (қызметкерлерінің) өзара әрекеттестігі мемлекеттік қызмет көрсету үдерісі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рәсімдер реттілігі сипаттамасы бизнес-үдерістер анықтамалығында көрсетілген. Мемлекеттік қызмет көрсетудің бизнес-үдерістерінің анықтамалығы мемлекеттік көрсетілетін қызметті берушінің интернет-ресурсында орналастырылған.</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"Жалпы білім беретін </w:t>
            </w:r>
            <w:r>
              <w:br/>
            </w:r>
            <w:r>
              <w:rPr>
                <w:rFonts w:ascii="Times New Roman"/>
                <w:b w:val="false"/>
                <w:i w:val="false"/>
                <w:color w:val="000000"/>
                <w:sz w:val="20"/>
              </w:rPr>
              <w:t xml:space="preserve">мектептердегі білім </w:t>
            </w:r>
            <w:r>
              <w:br/>
            </w:r>
            <w:r>
              <w:rPr>
                <w:rFonts w:ascii="Times New Roman"/>
                <w:b w:val="false"/>
                <w:i w:val="false"/>
                <w:color w:val="000000"/>
                <w:sz w:val="20"/>
              </w:rPr>
              <w:t xml:space="preserve">алушылар мен </w:t>
            </w:r>
            <w:r>
              <w:br/>
            </w:r>
            <w:r>
              <w:rPr>
                <w:rFonts w:ascii="Times New Roman"/>
                <w:b w:val="false"/>
                <w:i w:val="false"/>
                <w:color w:val="000000"/>
                <w:sz w:val="20"/>
              </w:rPr>
              <w:t xml:space="preserve">тәрбиеленушілердің </w:t>
            </w:r>
            <w:r>
              <w:br/>
            </w:r>
            <w:r>
              <w:rPr>
                <w:rFonts w:ascii="Times New Roman"/>
                <w:b w:val="false"/>
                <w:i w:val="false"/>
                <w:color w:val="000000"/>
                <w:sz w:val="20"/>
              </w:rPr>
              <w:t xml:space="preserve">жекелеген санаттарына тегін </w:t>
            </w:r>
            <w:r>
              <w:br/>
            </w:r>
            <w:r>
              <w:rPr>
                <w:rFonts w:ascii="Times New Roman"/>
                <w:b w:val="false"/>
                <w:i w:val="false"/>
                <w:color w:val="000000"/>
                <w:sz w:val="20"/>
              </w:rPr>
              <w:t xml:space="preserve">және жеңілдетілген </w:t>
            </w:r>
            <w:r>
              <w:br/>
            </w:r>
            <w:r>
              <w:rPr>
                <w:rFonts w:ascii="Times New Roman"/>
                <w:b w:val="false"/>
                <w:i w:val="false"/>
                <w:color w:val="000000"/>
                <w:sz w:val="20"/>
              </w:rPr>
              <w:t xml:space="preserve">тамақтандыруды ұсыну" </w:t>
            </w:r>
            <w:r>
              <w:br/>
            </w:r>
            <w:r>
              <w:rPr>
                <w:rFonts w:ascii="Times New Roman"/>
                <w:b w:val="false"/>
                <w:i w:val="false"/>
                <w:color w:val="000000"/>
                <w:sz w:val="20"/>
              </w:rPr>
              <w:t xml:space="preserve">мемлекеттік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қосылған ақпараттық жүйелерін функционалдық өзара іс-әрекеттері графикалық нысанының диаграммасы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7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"Жалпы білім беретін </w:t>
            </w:r>
            <w:r>
              <w:br/>
            </w:r>
            <w:r>
              <w:rPr>
                <w:rFonts w:ascii="Times New Roman"/>
                <w:b w:val="false"/>
                <w:i w:val="false"/>
                <w:color w:val="000000"/>
                <w:sz w:val="20"/>
              </w:rPr>
              <w:t xml:space="preserve">мектептердегі білім </w:t>
            </w:r>
            <w:r>
              <w:br/>
            </w:r>
            <w:r>
              <w:rPr>
                <w:rFonts w:ascii="Times New Roman"/>
                <w:b w:val="false"/>
                <w:i w:val="false"/>
                <w:color w:val="000000"/>
                <w:sz w:val="20"/>
              </w:rPr>
              <w:t xml:space="preserve">алушылар мен </w:t>
            </w:r>
            <w:r>
              <w:br/>
            </w:r>
            <w:r>
              <w:rPr>
                <w:rFonts w:ascii="Times New Roman"/>
                <w:b w:val="false"/>
                <w:i w:val="false"/>
                <w:color w:val="000000"/>
                <w:sz w:val="20"/>
              </w:rPr>
              <w:t xml:space="preserve">тәрбиеленушілердің </w:t>
            </w:r>
            <w:r>
              <w:br/>
            </w:r>
            <w:r>
              <w:rPr>
                <w:rFonts w:ascii="Times New Roman"/>
                <w:b w:val="false"/>
                <w:i w:val="false"/>
                <w:color w:val="000000"/>
                <w:sz w:val="20"/>
              </w:rPr>
              <w:t xml:space="preserve">жекелеген санаттарына тегін </w:t>
            </w:r>
            <w:r>
              <w:br/>
            </w:r>
            <w:r>
              <w:rPr>
                <w:rFonts w:ascii="Times New Roman"/>
                <w:b w:val="false"/>
                <w:i w:val="false"/>
                <w:color w:val="000000"/>
                <w:sz w:val="20"/>
              </w:rPr>
              <w:t>және жеңілдетілген</w:t>
            </w:r>
            <w:r>
              <w:br/>
            </w:r>
            <w:r>
              <w:rPr>
                <w:rFonts w:ascii="Times New Roman"/>
                <w:b w:val="false"/>
                <w:i w:val="false"/>
                <w:color w:val="000000"/>
                <w:sz w:val="20"/>
              </w:rPr>
              <w:t xml:space="preserve">тамақтандыруды ұсыну" </w:t>
            </w:r>
            <w:r>
              <w:br/>
            </w:r>
            <w:r>
              <w:rPr>
                <w:rFonts w:ascii="Times New Roman"/>
                <w:b w:val="false"/>
                <w:i w:val="false"/>
                <w:color w:val="000000"/>
                <w:sz w:val="20"/>
              </w:rPr>
              <w:t xml:space="preserve">мемлекеттік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 бизнес-үдерістерінің анықтамалығы </w:t>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531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72300" cy="364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332" w:id="71"/>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71"/>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23.08.2016 </w:t>
      </w:r>
      <w:r>
        <w:rPr>
          <w:rFonts w:ascii="Times New Roman"/>
          <w:b w:val="false"/>
          <w:i w:val="false"/>
          <w:color w:val="ff0000"/>
          <w:sz w:val="28"/>
        </w:rPr>
        <w:t>№ 367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32" w:id="72"/>
    <w:p>
      <w:pPr>
        <w:spacing w:after="0"/>
        <w:ind w:left="0"/>
        <w:jc w:val="left"/>
      </w:pPr>
      <w:r>
        <w:rPr>
          <w:rFonts w:ascii="Times New Roman"/>
          <w:b/>
          <w:i w:val="false"/>
          <w:color w:val="000000"/>
        </w:rPr>
        <w:t xml:space="preserve"> 1. Жалпы ережелер</w:t>
      </w:r>
    </w:p>
    <w:bookmarkEnd w:id="72"/>
    <w:bookmarkStart w:name="z733" w:id="73"/>
    <w:p>
      <w:pPr>
        <w:spacing w:after="0"/>
        <w:ind w:left="0"/>
        <w:jc w:val="both"/>
      </w:pPr>
      <w:r>
        <w:rPr>
          <w:rFonts w:ascii="Times New Roman"/>
          <w:b w:val="false"/>
          <w:i w:val="false"/>
          <w:color w:val="000000"/>
          <w:sz w:val="28"/>
        </w:rPr>
        <w:t xml:space="preserve">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 </w:t>
      </w:r>
    </w:p>
    <w:bookmarkEnd w:id="73"/>
    <w:p>
      <w:pPr>
        <w:spacing w:after="0"/>
        <w:ind w:left="0"/>
        <w:jc w:val="both"/>
      </w:pPr>
      <w:r>
        <w:rPr>
          <w:rFonts w:ascii="Times New Roman"/>
          <w:b w:val="false"/>
          <w:i w:val="false"/>
          <w:color w:val="000000"/>
          <w:sz w:val="28"/>
        </w:rPr>
        <w:t>
      Өтінішті қабылдау және мемлекеттік көрсетілетін қызмет көрсетудің нәтижесін беру:</w:t>
      </w:r>
    </w:p>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734" w:id="74"/>
    <w:p>
      <w:pPr>
        <w:spacing w:after="0"/>
        <w:ind w:left="0"/>
        <w:jc w:val="both"/>
      </w:pPr>
      <w:r>
        <w:rPr>
          <w:rFonts w:ascii="Times New Roman"/>
          <w:b w:val="false"/>
          <w:i w:val="false"/>
          <w:color w:val="000000"/>
          <w:sz w:val="28"/>
        </w:rPr>
        <w:t>
      2. Мемлекеттік көрсетілетін қызмет көрсету нысаны: электрондық (ішінара автоматтандырылған) және (немесе) қағаз түрінде.</w:t>
      </w:r>
    </w:p>
    <w:bookmarkEnd w:id="74"/>
    <w:bookmarkStart w:name="z735" w:id="75"/>
    <w:p>
      <w:pPr>
        <w:spacing w:after="0"/>
        <w:ind w:left="0"/>
        <w:jc w:val="both"/>
      </w:pPr>
      <w:r>
        <w:rPr>
          <w:rFonts w:ascii="Times New Roman"/>
          <w:b w:val="false"/>
          <w:i w:val="false"/>
          <w:color w:val="000000"/>
          <w:sz w:val="28"/>
        </w:rPr>
        <w:t xml:space="preserve">
      3. Мемлекеттік көрсетілетін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w:t>
      </w:r>
    </w:p>
    <w:bookmarkEnd w:id="75"/>
    <w:p>
      <w:pPr>
        <w:spacing w:after="0"/>
        <w:ind w:left="0"/>
        <w:jc w:val="both"/>
      </w:pP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xml:space="preserve">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w:t>
      </w:r>
    </w:p>
    <w:bookmarkStart w:name="z736" w:id="7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bookmarkEnd w:id="76"/>
    <w:bookmarkStart w:name="z737" w:id="77"/>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негіздеме: </w:t>
      </w:r>
    </w:p>
    <w:bookmarkEnd w:id="77"/>
    <w:p>
      <w:pPr>
        <w:spacing w:after="0"/>
        <w:ind w:left="0"/>
        <w:jc w:val="both"/>
      </w:pPr>
      <w:r>
        <w:rPr>
          <w:rFonts w:ascii="Times New Roman"/>
          <w:b w:val="false"/>
          <w:i w:val="false"/>
          <w:color w:val="000000"/>
          <w:sz w:val="28"/>
        </w:rPr>
        <w:t xml:space="preserve">
      1) көрсетілетін қызметті берушінің кеңсесі және Мемлекеттік корпорация арқылы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xml:space="preserve">
      2) портал арқылы жүгінген кезде: электрондық сұраныс болып табылады. </w:t>
      </w:r>
    </w:p>
    <w:bookmarkStart w:name="z738" w:id="78"/>
    <w:p>
      <w:pPr>
        <w:spacing w:after="0"/>
        <w:ind w:left="0"/>
        <w:jc w:val="both"/>
      </w:pPr>
      <w:r>
        <w:rPr>
          <w:rFonts w:ascii="Times New Roman"/>
          <w:b w:val="false"/>
          <w:i w:val="false"/>
          <w:color w:val="000000"/>
          <w:sz w:val="28"/>
        </w:rPr>
        <w:t xml:space="preserve">
      5. Мемлекеттік қызмет көрсету үдерісінің құрамына кіретін әрбір рәсімнің (іс-әрекеттің) мазмұны және оның нәтижесі, орындалу ұзақтылығы: </w:t>
      </w:r>
    </w:p>
    <w:bookmarkEnd w:id="78"/>
    <w:p>
      <w:pPr>
        <w:spacing w:after="0"/>
        <w:ind w:left="0"/>
        <w:jc w:val="both"/>
      </w:pPr>
      <w:r>
        <w:rPr>
          <w:rFonts w:ascii="Times New Roman"/>
          <w:b w:val="false"/>
          <w:i w:val="false"/>
          <w:color w:val="000000"/>
          <w:sz w:val="28"/>
        </w:rPr>
        <w:t xml:space="preserve">
      1) құжаттарды беру –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p>
    <w:p>
      <w:pPr>
        <w:spacing w:after="0"/>
        <w:ind w:left="0"/>
        <w:jc w:val="both"/>
      </w:pPr>
      <w:r>
        <w:rPr>
          <w:rFonts w:ascii="Times New Roman"/>
          <w:b w:val="false"/>
          <w:i w:val="false"/>
          <w:color w:val="000000"/>
          <w:sz w:val="28"/>
        </w:rPr>
        <w:t>
      2) құжаттарды қабылдау – көрсетілетін қызметті берушінің кеңсе маманы 30 (отыз) минут ішінде құжаттарды қабылдайды, тіркейді және оларды көрсетілетін қызметті берушінің басшысына ұсынады. Құжаттарды қабылдау кезінде көрсетілетін қызметті алушыға тиісті құжаттардың қабылданғаны туралы қолхат беріледі;</w:t>
      </w:r>
    </w:p>
    <w:p>
      <w:pPr>
        <w:spacing w:after="0"/>
        <w:ind w:left="0"/>
        <w:jc w:val="both"/>
      </w:pPr>
      <w:r>
        <w:rPr>
          <w:rFonts w:ascii="Times New Roman"/>
          <w:b w:val="false"/>
          <w:i w:val="false"/>
          <w:color w:val="000000"/>
          <w:sz w:val="28"/>
        </w:rPr>
        <w:t>
      3) құжаттарды бөлу - көрсетілетін қызметті берушінің басшысы 1 (бір) жұмыс күн ішінде құжаттарды қарайды және оларды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қызметтің нәтижесін дайындау - көрсетілетін қызметті берушінің жауапты орындаушысы 7 (жеті) жұмыс күн ішінде түскен құжаттарды қарайды, шешім дайындайды, оны көрсетілетін қызметті берушінің басшысына қарауға және қол қоюға жолдайды;</w:t>
      </w:r>
    </w:p>
    <w:p>
      <w:pPr>
        <w:spacing w:after="0"/>
        <w:ind w:left="0"/>
        <w:jc w:val="both"/>
      </w:pPr>
      <w:r>
        <w:rPr>
          <w:rFonts w:ascii="Times New Roman"/>
          <w:b w:val="false"/>
          <w:i w:val="false"/>
          <w:color w:val="000000"/>
          <w:sz w:val="28"/>
        </w:rPr>
        <w:t>
      5) көрсетілетін қызметтің нәтижесін қалыптастыру - көрсетілетін қызметті берушінің басшысы 1 (бір) жұмыс күн ішінде шешімді қарайды және қол қояды;</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маманы 1 (бір) жұмыс күн ішінде мемлекеттік көрсетілетін қызмет көрсету нәтижесін тіркейді және көрсетілетін қызметті алушыға береді.</w:t>
      </w:r>
    </w:p>
    <w:bookmarkStart w:name="z739" w:id="79"/>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79"/>
    <w:bookmarkStart w:name="z740" w:id="80"/>
    <w:p>
      <w:pPr>
        <w:spacing w:after="0"/>
        <w:ind w:left="0"/>
        <w:jc w:val="both"/>
      </w:pPr>
      <w:r>
        <w:rPr>
          <w:rFonts w:ascii="Times New Roman"/>
          <w:b w:val="false"/>
          <w:i w:val="false"/>
          <w:color w:val="000000"/>
          <w:sz w:val="28"/>
        </w:rPr>
        <w:t xml:space="preserve">
      6. Мемлекеттік көрсетілетін қызмет үдерісіне қатысатын көрсетілетін қызметті берушінің құрылымдық бөлімшелерінің (қызметкерлерінің) тізбесі: </w:t>
      </w:r>
    </w:p>
    <w:bookmarkEnd w:id="80"/>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741" w:id="81"/>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bookmarkEnd w:id="81"/>
    <w:p>
      <w:pPr>
        <w:spacing w:after="0"/>
        <w:ind w:left="0"/>
        <w:jc w:val="both"/>
      </w:pPr>
      <w:r>
        <w:rPr>
          <w:rFonts w:ascii="Times New Roman"/>
          <w:b w:val="false"/>
          <w:i w:val="false"/>
          <w:color w:val="000000"/>
          <w:sz w:val="28"/>
        </w:rPr>
        <w:t>
      Көрсетілетін қызметті берушінің кеңсе маманы 30 (отыз) минут ішінде көрсетілетін қызметті алушының ұсынылған құжаттарды қабылдауды, тіркеуді жүзеге асырады және оларды көрсетілетін қызметті берушінің басшысына қарауға жолдайды.</w:t>
      </w:r>
    </w:p>
    <w:p>
      <w:pPr>
        <w:spacing w:after="0"/>
        <w:ind w:left="0"/>
        <w:jc w:val="both"/>
      </w:pPr>
      <w:r>
        <w:rPr>
          <w:rFonts w:ascii="Times New Roman"/>
          <w:b w:val="false"/>
          <w:i w:val="false"/>
          <w:color w:val="000000"/>
          <w:sz w:val="28"/>
        </w:rPr>
        <w:t xml:space="preserve">
      Көрсетілетін қызметті берушінің басшысы 1 (бір) жұмыс күн ішінде құжаттармен танысады және жауапты орындаушыны анықтайды. </w:t>
      </w:r>
    </w:p>
    <w:p>
      <w:pPr>
        <w:spacing w:after="0"/>
        <w:ind w:left="0"/>
        <w:jc w:val="both"/>
      </w:pPr>
      <w:r>
        <w:rPr>
          <w:rFonts w:ascii="Times New Roman"/>
          <w:b w:val="false"/>
          <w:i w:val="false"/>
          <w:color w:val="000000"/>
          <w:sz w:val="28"/>
        </w:rPr>
        <w:t>
      Көрсетілетін қызметті берушінің жауапты орындаушысы 7 (жеті) жұмыс күн ішінде түскен құжаттарды қарайды, шешім дайындайды, оны көрсетілетін қызметті берушінің басшысына қарауға және қол қоюға жолдайды.</w:t>
      </w:r>
    </w:p>
    <w:p>
      <w:pPr>
        <w:spacing w:after="0"/>
        <w:ind w:left="0"/>
        <w:jc w:val="both"/>
      </w:pPr>
      <w:r>
        <w:rPr>
          <w:rFonts w:ascii="Times New Roman"/>
          <w:b w:val="false"/>
          <w:i w:val="false"/>
          <w:color w:val="000000"/>
          <w:sz w:val="28"/>
        </w:rPr>
        <w:t xml:space="preserve">
      Көрсетілетін қызметті берушінің басшысы 1 (бір) жұмыс күн ішінде шешімді қарайды және қол қояды. </w:t>
      </w:r>
    </w:p>
    <w:p>
      <w:pPr>
        <w:spacing w:after="0"/>
        <w:ind w:left="0"/>
        <w:jc w:val="both"/>
      </w:pPr>
      <w:r>
        <w:rPr>
          <w:rFonts w:ascii="Times New Roman"/>
          <w:b w:val="false"/>
          <w:i w:val="false"/>
          <w:color w:val="000000"/>
          <w:sz w:val="28"/>
        </w:rPr>
        <w:t xml:space="preserve">
      Көрсетілетін қызметті берушінің кеңсе маманы 1 (бір) жұмыс күн ішінде көрсетілетін қызметті алушыға мемлекеттік көрсетілетін қызмет көрсету нәтижесін береді. </w:t>
      </w:r>
    </w:p>
    <w:bookmarkStart w:name="z742" w:id="82"/>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bookmarkEnd w:id="82"/>
    <w:bookmarkStart w:name="z743" w:id="83"/>
    <w:p>
      <w:pPr>
        <w:spacing w:after="0"/>
        <w:ind w:left="0"/>
        <w:jc w:val="both"/>
      </w:pPr>
      <w:r>
        <w:rPr>
          <w:rFonts w:ascii="Times New Roman"/>
          <w:b w:val="false"/>
          <w:i w:val="false"/>
          <w:color w:val="000000"/>
          <w:sz w:val="28"/>
        </w:rPr>
        <w:t>
      8. Мемлекеттік корпорация жүгіну тәртібін сипаттау, көрсетілетін қызметті алушының сұранысын өңдеу ұзақтылығы:</w:t>
      </w:r>
    </w:p>
    <w:bookmarkEnd w:id="83"/>
    <w:p>
      <w:pPr>
        <w:spacing w:after="0"/>
        <w:ind w:left="0"/>
        <w:jc w:val="both"/>
      </w:pPr>
      <w:r>
        <w:rPr>
          <w:rFonts w:ascii="Times New Roman"/>
          <w:b w:val="false"/>
          <w:i w:val="false"/>
          <w:color w:val="000000"/>
          <w:sz w:val="28"/>
        </w:rPr>
        <w:t xml:space="preserve">
      1) көрсетілетін қызметті алушы Мемлекеттік корпорация операторына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және қажетті құжаттарды тапсырады;</w:t>
      </w:r>
    </w:p>
    <w:p>
      <w:pPr>
        <w:spacing w:after="0"/>
        <w:ind w:left="0"/>
        <w:jc w:val="both"/>
      </w:pPr>
      <w:r>
        <w:rPr>
          <w:rFonts w:ascii="Times New Roman"/>
          <w:b w:val="false"/>
          <w:i w:val="false"/>
          <w:color w:val="000000"/>
          <w:sz w:val="28"/>
        </w:rPr>
        <w:t xml:space="preserve">
      2) көрсетілетін қызметті алушы құжаттар топтамасын толық ұсынбаған жағдайда Мемлекеттік корпорация операторы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3) 1-үдеріс – Мемлекеттік корпорация операторы Мемлекеттік корпорация ықпалдастырылған ақпараттық жүйесінің ақпараттық жұмыс орнына (бұдан әрі – МК ЫАЖ АЖО) логин мен парольді (авторизациялау үдерісі) енгізеді; </w:t>
      </w:r>
    </w:p>
    <w:p>
      <w:pPr>
        <w:spacing w:after="0"/>
        <w:ind w:left="0"/>
        <w:jc w:val="both"/>
      </w:pPr>
      <w:r>
        <w:rPr>
          <w:rFonts w:ascii="Times New Roman"/>
          <w:b w:val="false"/>
          <w:i w:val="false"/>
          <w:color w:val="000000"/>
          <w:sz w:val="28"/>
        </w:rPr>
        <w:t>
      4) 2-үдеріс – қызметті таңдайды, экранға мемлекеттік қызметті көрсету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5)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6)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xml:space="preserve">
      7) 4-үдеріс –көрсетілетін қызметті алушының ЖТ МДҚ және сенімхаттың БНАЖ деректерінің болмауына байланысты, деректер алуға мүмкіндігінің жоқтығы туралы хабарлама қалыптастырады; </w:t>
      </w:r>
    </w:p>
    <w:p>
      <w:pPr>
        <w:spacing w:after="0"/>
        <w:ind w:left="0"/>
        <w:jc w:val="both"/>
      </w:pPr>
      <w:r>
        <w:rPr>
          <w:rFonts w:ascii="Times New Roman"/>
          <w:b w:val="false"/>
          <w:i w:val="false"/>
          <w:color w:val="000000"/>
          <w:sz w:val="28"/>
        </w:rPr>
        <w:t>
      8) 5-үдеріс - ЭҮШ арқылы электрондық үкіметінің аумақтық шлюзі ақпараттық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bookmarkStart w:name="z744" w:id="84"/>
    <w:p>
      <w:pPr>
        <w:spacing w:after="0"/>
        <w:ind w:left="0"/>
        <w:jc w:val="both"/>
      </w:pPr>
      <w:r>
        <w:rPr>
          <w:rFonts w:ascii="Times New Roman"/>
          <w:b w:val="false"/>
          <w:i w:val="false"/>
          <w:color w:val="000000"/>
          <w:sz w:val="28"/>
        </w:rPr>
        <w:t xml:space="preserve">
      9.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bookmarkEnd w:id="84"/>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бұзушылықтар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xml:space="preserve">
      4) 8-үдеріс – көрсетілетін қызметті алушымен ЭҮАШ АЖО қалыптастырылған қызметтің нәтижесін алуды жүзеге асырады. </w:t>
      </w:r>
    </w:p>
    <w:bookmarkStart w:name="z745" w:id="85"/>
    <w:p>
      <w:pPr>
        <w:spacing w:after="0"/>
        <w:ind w:left="0"/>
        <w:jc w:val="both"/>
      </w:pPr>
      <w:r>
        <w:rPr>
          <w:rFonts w:ascii="Times New Roman"/>
          <w:b w:val="false"/>
          <w:i w:val="false"/>
          <w:color w:val="000000"/>
          <w:sz w:val="28"/>
        </w:rPr>
        <w:t>
      10. Портал арқылы мемлекеттік көрсетілетін қызмет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p>
    <w:bookmarkEnd w:id="85"/>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xml:space="preserve">
      5) 3-үдеріс – көрсетілетін қызметті алушы осы мемлекеттік көрсетілетін қызметті таңдайды, қызметті көрсету үшін экранға сұраныс нысанын шығарады, пішімді талаптарының және оның құрылымын ескере отырып, көрсетілетін қызметті алушының нысанын (деректерді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қызмет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куәландырылған (қол қойылған) электрондық құжаттарын (қызмет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 ЭҮАШ АЖО қалыптастырылған қызметтің нәтижесін (электрондық құжат нысаны бойынша хабарлама) алады. Мемлекеттік көрсетілетін қызмет көрсетудің нәтижесі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746" w:id="86"/>
    <w:p>
      <w:pPr>
        <w:spacing w:after="0"/>
        <w:ind w:left="0"/>
        <w:jc w:val="both"/>
      </w:pPr>
      <w:r>
        <w:rPr>
          <w:rFonts w:ascii="Times New Roman"/>
          <w:b w:val="false"/>
          <w:i w:val="false"/>
          <w:color w:val="000000"/>
          <w:sz w:val="28"/>
        </w:rPr>
        <w:t xml:space="preserve">
      11.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сондай-ақ Мемлекеттік корпорация өзара іс-әрекеті және мемлекеттік қызмет көрсету үдерісінде ақпараттық жүйелерінің пайдалану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9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регламентіне 2-қосымша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көрсетудің бизнес-үдерісінің анықтамалығы  </w:t>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регламентіне 3-қосымша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көрсетудің бизнес-үдерісінің анықтамалығы </w:t>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886200"/>
                    </a:xfrm>
                    <a:prstGeom prst="rect">
                      <a:avLst/>
                    </a:prstGeom>
                  </pic:spPr>
                </pic:pic>
              </a:graphicData>
            </a:graphic>
          </wp:inline>
        </w:drawing>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3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407" w:id="87"/>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87"/>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04.02.2016 </w:t>
      </w:r>
      <w:r>
        <w:rPr>
          <w:rFonts w:ascii="Times New Roman"/>
          <w:b w:val="false"/>
          <w:i w:val="false"/>
          <w:color w:val="ff0000"/>
          <w:sz w:val="28"/>
        </w:rPr>
        <w:t>№ 33</w:t>
      </w:r>
      <w:r>
        <w:rPr>
          <w:rFonts w:ascii="Times New Roman"/>
          <w:b w:val="false"/>
          <w:i w:val="false"/>
          <w:color w:val="ff0000"/>
          <w:sz w:val="28"/>
        </w:rPr>
        <w:t xml:space="preserve"> қаулысымен (қолданысқа енгізілу тәртібін </w:t>
      </w:r>
      <w:r>
        <w:rPr>
          <w:rFonts w:ascii="Times New Roman"/>
          <w:b w:val="false"/>
          <w:i w:val="false"/>
          <w:color w:val="ff0000"/>
          <w:sz w:val="28"/>
        </w:rPr>
        <w:t>4 т.</w:t>
      </w:r>
      <w:r>
        <w:rPr>
          <w:rFonts w:ascii="Times New Roman"/>
          <w:b w:val="false"/>
          <w:i w:val="false"/>
          <w:color w:val="ff0000"/>
          <w:sz w:val="28"/>
        </w:rPr>
        <w:t xml:space="preserve"> қараңыз).</w:t>
      </w:r>
    </w:p>
    <w:bookmarkStart w:name="z537" w:id="88"/>
    <w:p>
      <w:pPr>
        <w:spacing w:after="0"/>
        <w:ind w:left="0"/>
        <w:jc w:val="left"/>
      </w:pPr>
      <w:r>
        <w:rPr>
          <w:rFonts w:ascii="Times New Roman"/>
          <w:b/>
          <w:i w:val="false"/>
          <w:color w:val="000000"/>
        </w:rPr>
        <w:t xml:space="preserve"> 1. Жалпы ережелер</w:t>
      </w:r>
    </w:p>
    <w:bookmarkEnd w:id="88"/>
    <w:bookmarkStart w:name="z538" w:id="89"/>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қызметі (бұдан әрі – мемлекеттік көрсетілетін қызмет) Ақтөбе қаласының және аудандардың білім бөлімдерімен (бұдан әрі – көрсетілетін қызметті беруші) көрсетіледі.</w:t>
      </w:r>
      <w:r>
        <w:br/>
      </w:r>
      <w:r>
        <w:rPr>
          <w:rFonts w:ascii="Times New Roman"/>
          <w:b w:val="false"/>
          <w:i w:val="false"/>
          <w:color w:val="000000"/>
          <w:sz w:val="28"/>
        </w:rPr>
        <w:t>
      Мемлекеттік қызметті көрсету үшін өтінішті қабылдау: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Мемлекеттік қызмет көрсетудің нәтижесін беру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көрсетілетін қызметті берушіге жүгінген кезде - баланы (балаларды) патронаттық тәрбиелеуге беру туралы шарт немесе Қазақстан Республикасы Білім және ғылым министрінің 2015 жылғы 2 қарашадағы № 619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енгізу туралы" (нормативтік құқықтық актілерді мемлекеттік тіркеу тізілімінде № 12366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тәрбиелеуге беру туралы шарт жасау туралы хабарлама (бұдан әрі – шарт жасау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r>
        <w:br/>
      </w:r>
      <w:r>
        <w:rPr>
          <w:rFonts w:ascii="Times New Roman"/>
          <w:b w:val="false"/>
          <w:i w:val="false"/>
          <w:color w:val="000000"/>
          <w:sz w:val="28"/>
        </w:rPr>
        <w:t>
      Мемлекеттік қызмет көрсету нәтижесін ұсыну нысаны: қағаз түрінде.</w:t>
      </w:r>
    </w:p>
    <w:bookmarkEnd w:id="89"/>
    <w:bookmarkStart w:name="z542" w:id="90"/>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bookmarkEnd w:id="90"/>
    <w:bookmarkStart w:name="z543" w:id="91"/>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негіздеме: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жүгіну арқылы: көрсетілетін қызметті алушының еркін нысандағы өтініш; </w:t>
      </w:r>
      <w:r>
        <w:br/>
      </w:r>
      <w:r>
        <w:rPr>
          <w:rFonts w:ascii="Times New Roman"/>
          <w:b w:val="false"/>
          <w:i w:val="false"/>
          <w:color w:val="000000"/>
          <w:sz w:val="28"/>
        </w:rPr>
        <w:t xml:space="preserve">
      </w:t>
      </w:r>
      <w:r>
        <w:rPr>
          <w:rFonts w:ascii="Times New Roman"/>
          <w:b w:val="false"/>
          <w:i w:val="false"/>
          <w:color w:val="000000"/>
          <w:sz w:val="28"/>
        </w:rPr>
        <w:t>2) порталға жүгіну арқылы: көрсетілетін қызметті алушының электрондық цифрлық қолтаңбасымен (бұдан әрі – ЭЦҚ) куәландырылған электрондық құжат нысанындағы сұраныс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үдерісінің құрамына кіретін әрбір рәсімнің (іс-әрекеттің) мазмұны және оның нәтижесі, орындалу ұзақтылығы:</w:t>
      </w:r>
    </w:p>
    <w:bookmarkEnd w:id="91"/>
    <w:bookmarkStart w:name="z32" w:id="92"/>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ұсынылған құжаттарды қабылдауды, тіркеуді жүзеге асырады және оларды көрсетілетін қызметті берушінің басшысына қарауға жолдайды. Құжаттарды қабылдау кезінде көрсетілетін қызметті берушінің кеңсе қызметкері көрсетілетін қызметті алушыға құжаттардың қабылданғаны туралы қолхат береді.</w:t>
      </w:r>
    </w:p>
    <w:bookmarkEnd w:id="92"/>
    <w:p>
      <w:pPr>
        <w:spacing w:after="0"/>
        <w:ind w:left="0"/>
        <w:jc w:val="left"/>
      </w:pPr>
      <w:r>
        <w:rPr>
          <w:rFonts w:ascii="Times New Roman"/>
          <w:b w:val="false"/>
          <w:i w:val="false"/>
          <w:color w:val="000000"/>
          <w:sz w:val="28"/>
        </w:rPr>
        <w:t>
      Нәтиже: көрсетілетін қызметті алушыдан құжаттарды қабылдау және оларды көрсетілетін қызметті берушінің басшысына жолдау, көрсетілетін қызметті алушыға қолхат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күнтізбелік күн ішінде құжаттармен танысады, жауапты орындаушыны анықтайды және оған көрсетілетін қызметті алушының құжаттарын жолдайды.</w:t>
      </w:r>
      <w:r>
        <w:br/>
      </w:r>
      <w:r>
        <w:rPr>
          <w:rFonts w:ascii="Times New Roman"/>
          <w:b w:val="false"/>
          <w:i w:val="false"/>
          <w:color w:val="000000"/>
          <w:sz w:val="28"/>
        </w:rPr>
        <w:t>
      Нәтиже: көрсетілетін қызметті берушінің басшысының жауапты орындаушыны тағайындау және оған көрсетілетін қызметті алушының құжаттарын жолдау;</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27 (жиырма жеті) күнтізбелік күн ішінде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тұрғын үй-тұрмыстық жағдайын зерделеу актісін жасайды және баланы (балаларды) патронаттық тәрбиелеуге беру туралы шарттың жобасын, немесе мемлекеттік қызмет көрсетуден бас тарту туралы дәлелді жауап дайындайды.</w:t>
      </w:r>
      <w:r>
        <w:br/>
      </w:r>
      <w:r>
        <w:rPr>
          <w:rFonts w:ascii="Times New Roman"/>
          <w:b w:val="false"/>
          <w:i w:val="false"/>
          <w:color w:val="000000"/>
          <w:sz w:val="28"/>
        </w:rPr>
        <w:t>
      Нәтиже: мемлекеттік көрсетілетін қызмет нәтижесінің жобасын дайындау және оны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1 (бір) күнтізбелік күн ішінде мемлекеттік көрсетілетін қызмет нәтижесіне қол қояды және оны көрсетілетін қызметті берушінің кеңсе қызметкеріне жолдайды. </w:t>
      </w:r>
      <w:r>
        <w:br/>
      </w:r>
      <w:r>
        <w:rPr>
          <w:rFonts w:ascii="Times New Roman"/>
          <w:b w:val="false"/>
          <w:i w:val="false"/>
          <w:color w:val="000000"/>
          <w:sz w:val="28"/>
        </w:rPr>
        <w:t>
      Нәтиже: мемлекеттік көрсетілетін қызмет нәтижесіне қол қою және көрсетілетін қызметті берушінің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 (бір) күнтізбелік күн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Нәтиже: көрсетілетін қызметті алушыға мемлекеттік көрсетілетін қызмет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 тармаққа өзгерістер енгізілді – Ақтөбе облысының әкімдігінің 18.05.2017 </w:t>
      </w:r>
      <w:r>
        <w:rPr>
          <w:rFonts w:ascii="Times New Roman"/>
          <w:b w:val="false"/>
          <w:i w:val="false"/>
          <w:color w:val="000000"/>
          <w:sz w:val="28"/>
        </w:rPr>
        <w:t>№ 144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50" w:id="93"/>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93"/>
    <w:bookmarkStart w:name="z551" w:id="94"/>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(іс-әрекеттің) ұзақтығын көрсете отырып, құрылымдық бөлімшелер (қызметкерлер) арасындағы рәсімдердің (іс-әрекеттердің) реттілігін сипаттау. </w:t>
      </w:r>
      <w:r>
        <w:br/>
      </w:r>
      <w:r>
        <w:rPr>
          <w:rFonts w:ascii="Times New Roman"/>
          <w:b w:val="false"/>
          <w:i w:val="false"/>
          <w:color w:val="000000"/>
          <w:sz w:val="28"/>
        </w:rPr>
        <w:t xml:space="preserve">
      Көрсетілетін қызметті берушінің кеңсе қызметкері 30 (отыз) минут ішінде құжаттарды қабылдауды жүзеге асырады, оларды тіркейді және көрсетілетін қызметті берушінің басшысына қарауға жолдайды, көрсетілетін қызметті алушыға құжаттарды қабылдау туралы қолхатты береді. </w:t>
      </w:r>
      <w:r>
        <w:br/>
      </w:r>
      <w:r>
        <w:rPr>
          <w:rFonts w:ascii="Times New Roman"/>
          <w:b w:val="false"/>
          <w:i w:val="false"/>
          <w:color w:val="000000"/>
          <w:sz w:val="28"/>
        </w:rPr>
        <w:t>
      Көрсетілетін қызметті берушінің басшысы 1 (бір) күнтізбелік күн ішінде құжаттармен танысады, жауапты орындаушыны анықтайды және оған құжаттарды жолдайды.</w:t>
      </w:r>
      <w:r>
        <w:br/>
      </w:r>
      <w:r>
        <w:rPr>
          <w:rFonts w:ascii="Times New Roman"/>
          <w:b w:val="false"/>
          <w:i w:val="false"/>
          <w:color w:val="000000"/>
          <w:sz w:val="28"/>
        </w:rPr>
        <w:t>
      Көрсетілетін қызметті берушінің жауапты орындаушысы 27 (жиырма жеті) күнтізбелік күн ішінде көрсетілетін қызметті алушының тұрғын үй-тұрмыстық жағдайын зерделеу актісін жасайды және баланы (балаларды) патронаттық тәрбиелеуге беру туралы шарттың жобасын, немесе мемлекеттік қызмет көрсетуден бас тарту туралы дәлелді жауап дайындайды және оны көрсетілетін қызметті берушінің басшысына қол қоюға жолдайды.</w:t>
      </w:r>
      <w:r>
        <w:br/>
      </w:r>
      <w:r>
        <w:rPr>
          <w:rFonts w:ascii="Times New Roman"/>
          <w:b w:val="false"/>
          <w:i w:val="false"/>
          <w:color w:val="000000"/>
          <w:sz w:val="28"/>
        </w:rPr>
        <w:t>
      Көрсетілетін қызметті берушінің басшысы 1 (бір) күнтізбелік күн ішінде мемлекеттік қызмет көрсету нәтижесіне қол қояды және оны көрсетілетін қызметті берушінің кеңсе қызметкеріне жолдайды.</w:t>
      </w:r>
      <w:r>
        <w:br/>
      </w:r>
      <w:r>
        <w:rPr>
          <w:rFonts w:ascii="Times New Roman"/>
          <w:b w:val="false"/>
          <w:i w:val="false"/>
          <w:color w:val="000000"/>
          <w:sz w:val="28"/>
        </w:rPr>
        <w:t xml:space="preserve">
      Көрсетілетін қызметті берушінің кеңсе қызметкері 1 (бір) күнтізбелік күн ішінде көрсетілетін қызметті алушыға көрсетілетін қызметтің дайын нәтижесін береді. </w:t>
      </w:r>
    </w:p>
    <w:bookmarkEnd w:id="94"/>
    <w:bookmarkStart w:name="z555" w:id="95"/>
    <w:p>
      <w:pPr>
        <w:spacing w:after="0"/>
        <w:ind w:left="0"/>
        <w:jc w:val="left"/>
      </w:pPr>
      <w:r>
        <w:rPr>
          <w:rFonts w:ascii="Times New Roman"/>
          <w:b/>
          <w:i w:val="false"/>
          <w:color w:val="000000"/>
        </w:rPr>
        <w:t xml:space="preserve"> 4. Мемлекеттік қызмет көрсету үдерісінде ақпараттық жүйелерді пайдалану тәртібін сипаттау</w:t>
      </w:r>
    </w:p>
    <w:bookmarkEnd w:id="95"/>
    <w:bookmarkStart w:name="z556" w:id="96"/>
    <w:p>
      <w:pPr>
        <w:spacing w:after="0"/>
        <w:ind w:left="0"/>
        <w:jc w:val="both"/>
      </w:pPr>
      <w:r>
        <w:rPr>
          <w:rFonts w:ascii="Times New Roman"/>
          <w:b w:val="false"/>
          <w:i w:val="false"/>
          <w:color w:val="000000"/>
          <w:sz w:val="28"/>
        </w:rPr>
        <w:t>
      8. Портал арқылы мемлекеттік қызметті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жеке сәйкестендіру нөмірінің (бұдан әрі - ЖСН), сондай-ақ парольдің көмегімен порталда тіркеуді жүзеге асырады; </w:t>
      </w:r>
      <w:r>
        <w:br/>
      </w:r>
      <w:r>
        <w:rPr>
          <w:rFonts w:ascii="Times New Roman"/>
          <w:b w:val="false"/>
          <w:i w:val="false"/>
          <w:color w:val="000000"/>
          <w:sz w:val="28"/>
        </w:rPr>
        <w:t xml:space="preserve">
      </w:t>
      </w:r>
      <w:r>
        <w:rPr>
          <w:rFonts w:ascii="Times New Roman"/>
          <w:b w:val="false"/>
          <w:i w:val="false"/>
          <w:color w:val="000000"/>
          <w:sz w:val="28"/>
        </w:rPr>
        <w:t>2) 1-үдеріс – қызметті алу үшін көрсетілетін қызметті алушымен порталда ЖСН және паролін (авторизациялау үдерісі) енгізу;</w:t>
      </w:r>
      <w:r>
        <w:br/>
      </w:r>
      <w:r>
        <w:rPr>
          <w:rFonts w:ascii="Times New Roman"/>
          <w:b w:val="false"/>
          <w:i w:val="false"/>
          <w:color w:val="000000"/>
          <w:sz w:val="28"/>
        </w:rPr>
        <w:t xml:space="preserve">
      </w:t>
      </w:r>
      <w:r>
        <w:rPr>
          <w:rFonts w:ascii="Times New Roman"/>
          <w:b w:val="false"/>
          <w:i w:val="false"/>
          <w:color w:val="000000"/>
          <w:sz w:val="28"/>
        </w:rPr>
        <w:t>3) 1-шарт - ЖСН және пароль арқылы порталда тіркелген көрсетілетін қызметті алушы туралы деректерінің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2-үдеріс – көрсетілетін қызметті алушының деректерінде бұзушылықтың болуына байланысты порталмен авторизациялаудан бас тарту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3-үдеріс – көрсетілетін қызметті алушымен осы мемлекеттік көрсетілетін қызметті таңдау, қызметті көрсету үшін экранға сұраныс нысанын шығару, пішімді талаптарының және оның құрылымын ескере отырып, көрсетілетін қызметті алушының нысанын (деректерді енгізу) толтыру,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тексеру;</w:t>
      </w:r>
      <w:r>
        <w:br/>
      </w:r>
      <w:r>
        <w:rPr>
          <w:rFonts w:ascii="Times New Roman"/>
          <w:b w:val="false"/>
          <w:i w:val="false"/>
          <w:color w:val="000000"/>
          <w:sz w:val="28"/>
        </w:rPr>
        <w:t xml:space="preserve">
      </w:t>
      </w:r>
      <w:r>
        <w:rPr>
          <w:rFonts w:ascii="Times New Roman"/>
          <w:b w:val="false"/>
          <w:i w:val="false"/>
          <w:color w:val="000000"/>
          <w:sz w:val="28"/>
        </w:rPr>
        <w:t>7) 4-үдеріс – көрсетілетін қызметті алушының ЭЦҚ расталмауына байланысты сұратылып жатқан қызметтен бас тарту жөнінде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5-үдеріс – көрсетілетін қызметті алушының сұранысын өңдеу үшін электрондық үкімет шлюзі (бұдан әрі - ЭҮШ) арқылы қызмет алушының ЭЦҚ куәландырылған (қол қойылған) электрондық құжаттарын (қызмет алушының сұранысы) электрондық үкіметінің аумақтық шлюзі ақпараттық жұмыс орнына (бұдан әрі – ЭҮАШ АЖО) жолдау;</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алушымен ұсынылған құжаттар сәйкестігін және қызметті көрсету негіздерін көрсетілетін қызметті берушімен тексеру;</w:t>
      </w:r>
      <w:r>
        <w:br/>
      </w:r>
      <w:r>
        <w:rPr>
          <w:rFonts w:ascii="Times New Roman"/>
          <w:b w:val="false"/>
          <w:i w:val="false"/>
          <w:color w:val="000000"/>
          <w:sz w:val="28"/>
        </w:rPr>
        <w:t xml:space="preserve">
      </w:t>
      </w:r>
      <w:r>
        <w:rPr>
          <w:rFonts w:ascii="Times New Roman"/>
          <w:b w:val="false"/>
          <w:i w:val="false"/>
          <w:color w:val="000000"/>
          <w:sz w:val="28"/>
        </w:rPr>
        <w:t>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30 (отыз) күнтізбелік күн ішінде осы регламентінің 5-тармағына сәйкес мемлекеттік көрсетілетін қызмет көрсетуді жүзеге асырады;</w:t>
      </w:r>
      <w:r>
        <w:br/>
      </w:r>
      <w:r>
        <w:rPr>
          <w:rFonts w:ascii="Times New Roman"/>
          <w:b w:val="false"/>
          <w:i w:val="false"/>
          <w:color w:val="000000"/>
          <w:sz w:val="28"/>
        </w:rPr>
        <w:t xml:space="preserve">
      </w:t>
      </w:r>
      <w:r>
        <w:rPr>
          <w:rFonts w:ascii="Times New Roman"/>
          <w:b w:val="false"/>
          <w:i w:val="false"/>
          <w:color w:val="000000"/>
          <w:sz w:val="28"/>
        </w:rPr>
        <w:t>12) 7-үдеріс – көрсетілетін қызметті алушымен ЭҮАШ АЖО қалыптастырылған қызметтің нәтижесін (электрондық құжат нысаны бойынша хабарлама) алу. Мемлекеттік көрсетілетін қызмет көрсетудің нәтижесі ЭЦҚ куәландырылған электрондық құжат түрінде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7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w:t>
            </w:r>
            <w:r>
              <w:br/>
            </w:r>
            <w:r>
              <w:rPr>
                <w:rFonts w:ascii="Times New Roman"/>
                <w:b w:val="false"/>
                <w:i w:val="false"/>
                <w:color w:val="000000"/>
                <w:sz w:val="20"/>
              </w:rPr>
              <w:t xml:space="preserve">патронаттық тәрбиелеуге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 </w:t>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988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85000" cy="355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442" w:id="97"/>
    <w:p>
      <w:pPr>
        <w:spacing w:after="0"/>
        <w:ind w:left="0"/>
        <w:jc w:val="left"/>
      </w:pPr>
      <w:r>
        <w:rPr>
          <w:rFonts w:ascii="Times New Roman"/>
          <w:b/>
          <w:i w:val="false"/>
          <w:color w:val="000000"/>
        </w:rPr>
        <w:t xml:space="preserve"> "Патронат тәрбиешілерге берілген баланы (балаларды) асырап-бағуға ақшалай қаражат төлеуді тағайындау" мемлекеттік көрсетілетін қызмет регламенті</w:t>
      </w:r>
    </w:p>
    <w:bookmarkEnd w:id="97"/>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29.04.2016 </w:t>
      </w:r>
      <w:r>
        <w:rPr>
          <w:rFonts w:ascii="Times New Roman"/>
          <w:b w:val="false"/>
          <w:i w:val="false"/>
          <w:color w:val="ff0000"/>
          <w:sz w:val="28"/>
        </w:rPr>
        <w:t>№ 177</w:t>
      </w:r>
      <w:r>
        <w:rPr>
          <w:rFonts w:ascii="Times New Roman"/>
          <w:b w:val="false"/>
          <w:i w:val="false"/>
          <w:color w:val="ff0000"/>
          <w:sz w:val="28"/>
        </w:rPr>
        <w:t xml:space="preserve"> қаулысымен (қолданысқа енгізілу тәртібін </w:t>
      </w:r>
      <w:r>
        <w:rPr>
          <w:rFonts w:ascii="Times New Roman"/>
          <w:b w:val="false"/>
          <w:i w:val="false"/>
          <w:color w:val="ff0000"/>
          <w:sz w:val="28"/>
        </w:rPr>
        <w:t>4 т.</w:t>
      </w:r>
      <w:r>
        <w:rPr>
          <w:rFonts w:ascii="Times New Roman"/>
          <w:b w:val="false"/>
          <w:i w:val="false"/>
          <w:color w:val="ff0000"/>
          <w:sz w:val="28"/>
        </w:rPr>
        <w:t xml:space="preserve"> қараңыз).</w:t>
      </w:r>
    </w:p>
    <w:bookmarkStart w:name="z595" w:id="98"/>
    <w:p>
      <w:pPr>
        <w:spacing w:after="0"/>
        <w:ind w:left="0"/>
        <w:jc w:val="left"/>
      </w:pPr>
      <w:r>
        <w:rPr>
          <w:rFonts w:ascii="Times New Roman"/>
          <w:b/>
          <w:i w:val="false"/>
          <w:color w:val="000000"/>
        </w:rPr>
        <w:t xml:space="preserve"> 1. Жалпы ережелер</w:t>
      </w:r>
    </w:p>
    <w:bookmarkEnd w:id="98"/>
    <w:bookmarkStart w:name="z596" w:id="99"/>
    <w:p>
      <w:pPr>
        <w:spacing w:after="0"/>
        <w:ind w:left="0"/>
        <w:jc w:val="both"/>
      </w:pPr>
      <w:r>
        <w:rPr>
          <w:rFonts w:ascii="Times New Roman"/>
          <w:b w:val="false"/>
          <w:i w:val="false"/>
          <w:color w:val="000000"/>
          <w:sz w:val="28"/>
        </w:rPr>
        <w:t>
      1. "Патронат тәрбиешілерге берілген баланы (балаларды) асырап-бағуға ақшалай қаражат төлеуді тағайындау" мемлекеттік көрсетілетін қызметі (бұдан әрі – мемлекеттік көрсетілетін қызмет) Ақтөбе қаласының және Ақтөбе облысы аудандарының білім бөлімдерімен (бұдан әрі – көрсетілетін қызметті беруші) көрсетіледі.</w:t>
      </w:r>
      <w:r>
        <w:br/>
      </w:r>
      <w:r>
        <w:rPr>
          <w:rFonts w:ascii="Times New Roman"/>
          <w:b w:val="false"/>
          <w:i w:val="false"/>
          <w:color w:val="000000"/>
          <w:sz w:val="28"/>
        </w:rPr>
        <w:t>
      Өтінішті қабылдау және мемлекеттік қызмет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Қазақстан Республикасы Білім және ғылым министрінің 2016 жылғы 24 наурыздағы № 210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енгізу туралы" (нормативтік құқықтық актілерді мемлекеттік тіркеу тізілімінде № 13670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"Патронат тәрбиешілерге берілген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патронат тәрбиешілерге берілген баланы (балаларды) асырап-бағуға ақшалай қаражат төлеуді тағайындау туралы шешім (бұдан әрі - шешім).</w:t>
      </w:r>
      <w:r>
        <w:br/>
      </w: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r>
        <w:br/>
      </w:r>
      <w:r>
        <w:rPr>
          <w:rFonts w:ascii="Times New Roman"/>
          <w:b w:val="false"/>
          <w:i w:val="false"/>
          <w:color w:val="000000"/>
          <w:sz w:val="28"/>
        </w:rPr>
        <w:t xml:space="preserve">
      Көрсетілетін қызметті алушы мемлекеттік көрсетілетін қызметті көрсету нәтижесі үшін қағаз жеткізгіште жүгінген жағдайда мемлекеттік қызмет көрсету нәтижесі электрондық нысанда ресімделеді, қағазға басып шығарылады, көрсетілетін қызметті берушінің уәкілетті тұлғасының қолымен және мөрімен расталады. </w:t>
      </w:r>
      <w:r>
        <w:br/>
      </w:r>
      <w:r>
        <w:rPr>
          <w:rFonts w:ascii="Times New Roman"/>
          <w:b w:val="false"/>
          <w:i w:val="false"/>
          <w:color w:val="000000"/>
          <w:sz w:val="28"/>
        </w:rPr>
        <w:t xml:space="preserve">
      Порталда мемлекеттік қызмет көрсетудің нәтижесі көрсетілетін қызметті алушының "жеке кабинетіне" көрсетілетін қызметті берушінің уәкілетті тұлғаның электрондық цифрлық қолтаңбасымен (бұдан әрі – ЭЦҚ) қол қойылған электрондық құжат нысанында жіберіледі. </w:t>
      </w:r>
    </w:p>
    <w:bookmarkEnd w:id="99"/>
    <w:bookmarkStart w:name="z601" w:id="100"/>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bookmarkEnd w:id="100"/>
    <w:bookmarkStart w:name="z26" w:id="101"/>
    <w:p>
      <w:pPr>
        <w:spacing w:after="0"/>
        <w:ind w:left="0"/>
        <w:jc w:val="both"/>
      </w:pPr>
      <w:r>
        <w:rPr>
          <w:rFonts w:ascii="Times New Roman"/>
          <w:b w:val="false"/>
          <w:i w:val="false"/>
          <w:color w:val="000000"/>
          <w:sz w:val="28"/>
        </w:rPr>
        <w:t xml:space="preserve">
      4. Мемлекеттік қызмет көрсету бойынша іс-әрекетті бастау үшін негіздеме болып табылатын: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жүгінген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 xml:space="preserve">2) порталға жүгінген кезде: көрсетілетін қызметті алушының ЭЦҚ куәландырылған электрондық құжат нысанындағы сұраныс. </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үдерісінің құрамына кіретін әрбір рәсімнің (іс-әрекеттің) мазмұны және оның нәтижесі,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30 (отыз) минут ішінде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қабылдауды, тіркеуді жүзеге асырады, көрсетілетін қызметті алушыға құжаттарды қабылдау туралы қолхат береді және оларды көрсетілетін қызметті берушінің басшысына қарауға жолдайды.</w:t>
      </w:r>
      <w:r>
        <w:br/>
      </w:r>
      <w:r>
        <w:rPr>
          <w:rFonts w:ascii="Times New Roman"/>
          <w:b w:val="false"/>
          <w:i w:val="false"/>
          <w:color w:val="000000"/>
          <w:sz w:val="28"/>
        </w:rPr>
        <w:t>
      Нәтиже: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 ішінде құжаттармен танысады, жауапты орындаушыны анықтайды және оған көрсетілетін қызметті алушының құжаттарын жолдайды.</w:t>
      </w:r>
      <w:r>
        <w:br/>
      </w:r>
      <w:r>
        <w:rPr>
          <w:rFonts w:ascii="Times New Roman"/>
          <w:b w:val="false"/>
          <w:i w:val="false"/>
          <w:color w:val="000000"/>
          <w:sz w:val="28"/>
        </w:rPr>
        <w:t>
      Нәтиже: көрсетілетін қызметті берушінің жауапты орындаушысын тағайындау және оған көрсетілетін қызметті алушының құжаттарын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2 (екі) жұмыс күн ішінде түскен құжаттарды қарайды, шешім дайындайды және оны қол қоюға көрсетілетін қызметті берушінің басшысына жолдайды.</w:t>
      </w:r>
      <w:r>
        <w:br/>
      </w:r>
      <w:r>
        <w:rPr>
          <w:rFonts w:ascii="Times New Roman"/>
          <w:b w:val="false"/>
          <w:i w:val="false"/>
          <w:color w:val="000000"/>
          <w:sz w:val="28"/>
        </w:rPr>
        <w:t>
      Нәтиже: шешімге қол қоюға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 ішінде шешімді қарайды және қол қояды, оны көрсетілетін қызметті берушінің кеңсе қызметкеріне жолдайды.</w:t>
      </w:r>
      <w:r>
        <w:br/>
      </w:r>
      <w:r>
        <w:rPr>
          <w:rFonts w:ascii="Times New Roman"/>
          <w:b w:val="false"/>
          <w:i w:val="false"/>
          <w:color w:val="000000"/>
          <w:sz w:val="28"/>
        </w:rPr>
        <w:t>
      Нәтиже: шешімге қол қою және көрсетілетін қызметті берушінің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 (бір) жұмыс күн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Нәтиже: көрсетілетін қызметті алушыға мемлекеттік көрсетілетін қызмет нәтижесін беру.</w:t>
      </w:r>
    </w:p>
    <w:bookmarkEnd w:id="101"/>
    <w:bookmarkStart w:name="z610" w:id="10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102"/>
    <w:bookmarkStart w:name="z611" w:id="103"/>
    <w:p>
      <w:pPr>
        <w:spacing w:after="0"/>
        <w:ind w:left="0"/>
        <w:jc w:val="both"/>
      </w:pPr>
      <w:r>
        <w:rPr>
          <w:rFonts w:ascii="Times New Roman"/>
          <w:b w:val="false"/>
          <w:i w:val="false"/>
          <w:color w:val="000000"/>
          <w:sz w:val="28"/>
        </w:rPr>
        <w:t xml:space="preserve">
      6. Мемлекеттік қызмет көрсету үдерісіне қатысатын көрсетілетін қызметті берушінің құрылымдық бөлімшелерінің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r>
        <w:br/>
      </w:r>
      <w:r>
        <w:rPr>
          <w:rFonts w:ascii="Times New Roman"/>
          <w:b w:val="false"/>
          <w:i w:val="false"/>
          <w:color w:val="000000"/>
          <w:sz w:val="28"/>
        </w:rPr>
        <w:t xml:space="preserve">
      Көрсетілетін қызметті берушінің кеңсе қызметкері 30 (отыз) минут ішінде ұсынылған құжаттарды қабылдауды, тіркеуді жүзеге асырады, көрсетілетін қызметті алушыға құжаттарды қабылдау туралы қолхат береді және оларды көрсетілетін қызметті берушінің басшысына қарауға жолдайды. </w:t>
      </w:r>
      <w:r>
        <w:br/>
      </w:r>
      <w:r>
        <w:rPr>
          <w:rFonts w:ascii="Times New Roman"/>
          <w:b w:val="false"/>
          <w:i w:val="false"/>
          <w:color w:val="000000"/>
          <w:sz w:val="28"/>
        </w:rPr>
        <w:t>
      Көрсетілетін қызметті берушінің басшысы 1 (бір) жұмыс күн ішінде құжаттармен танысады, жауапты орындаушыны анықтайды және оған көрсетілетін қызметті алушының құжаттарын жолдайды.</w:t>
      </w:r>
      <w:r>
        <w:br/>
      </w:r>
      <w:r>
        <w:rPr>
          <w:rFonts w:ascii="Times New Roman"/>
          <w:b w:val="false"/>
          <w:i w:val="false"/>
          <w:color w:val="000000"/>
          <w:sz w:val="28"/>
        </w:rPr>
        <w:t>
      Көрсетілетін қызметті берушінің жауапты орындаушысы 2 (екі) жұмыс күн ішінде түскен құжаттарды қарайды, шешім дайындайды және оны қол қоюға көрсетілетін қызметті берушінің басшысына жолдайды.</w:t>
      </w:r>
      <w:r>
        <w:br/>
      </w:r>
      <w:r>
        <w:rPr>
          <w:rFonts w:ascii="Times New Roman"/>
          <w:b w:val="false"/>
          <w:i w:val="false"/>
          <w:color w:val="000000"/>
          <w:sz w:val="28"/>
        </w:rPr>
        <w:t>
      Көрсетілетін қызметті берушінің басшысы 1 (бір) жұмыс күн ішінде шешімді қарайды және қол қояды, оны көрсетілетін қызметті берушінің кеңсе қызметкеріне жолдайды.</w:t>
      </w:r>
      <w:r>
        <w:br/>
      </w:r>
      <w:r>
        <w:rPr>
          <w:rFonts w:ascii="Times New Roman"/>
          <w:b w:val="false"/>
          <w:i w:val="false"/>
          <w:color w:val="000000"/>
          <w:sz w:val="28"/>
        </w:rPr>
        <w:t xml:space="preserve">
      Көрсетілетін қызметті берушінің кеңсе қызметкері 1 (бір) жұмыс күн ішінде мемлекеттік қызмет көрсетудің дайын нәтижесін көрсетілетін қызметті алушыға береді. </w:t>
      </w:r>
    </w:p>
    <w:bookmarkEnd w:id="103"/>
    <w:bookmarkStart w:name="z616" w:id="10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4"/>
    <w:bookmarkStart w:name="z617" w:id="105"/>
    <w:p>
      <w:pPr>
        <w:spacing w:after="0"/>
        <w:ind w:left="0"/>
        <w:jc w:val="both"/>
      </w:pPr>
      <w:r>
        <w:rPr>
          <w:rFonts w:ascii="Times New Roman"/>
          <w:b w:val="false"/>
          <w:i w:val="false"/>
          <w:color w:val="000000"/>
          <w:sz w:val="28"/>
        </w:rPr>
        <w:t>
      8. Портал арқылы мемлекеттік қызметті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жеке сәйкестендіру нөмірінің (бұдан әрі - ЖСН), сондай-ақ парольдің көмегімен порталда тіркеуді жүзеге асырады; </w:t>
      </w:r>
      <w:r>
        <w:br/>
      </w:r>
      <w:r>
        <w:rPr>
          <w:rFonts w:ascii="Times New Roman"/>
          <w:b w:val="false"/>
          <w:i w:val="false"/>
          <w:color w:val="000000"/>
          <w:sz w:val="28"/>
        </w:rPr>
        <w:t xml:space="preserve">
      </w:t>
      </w:r>
      <w:r>
        <w:rPr>
          <w:rFonts w:ascii="Times New Roman"/>
          <w:b w:val="false"/>
          <w:i w:val="false"/>
          <w:color w:val="000000"/>
          <w:sz w:val="28"/>
        </w:rPr>
        <w:t>2) 1-үдеріс –қызметті алу үшін көрсетілетін қызметті алушымен порталда ЖСН және паролін (авторизациялау үдерісі) енгізу;</w:t>
      </w:r>
      <w:r>
        <w:br/>
      </w:r>
      <w:r>
        <w:rPr>
          <w:rFonts w:ascii="Times New Roman"/>
          <w:b w:val="false"/>
          <w:i w:val="false"/>
          <w:color w:val="000000"/>
          <w:sz w:val="28"/>
        </w:rPr>
        <w:t xml:space="preserve">
      </w:t>
      </w:r>
      <w:r>
        <w:rPr>
          <w:rFonts w:ascii="Times New Roman"/>
          <w:b w:val="false"/>
          <w:i w:val="false"/>
          <w:color w:val="000000"/>
          <w:sz w:val="28"/>
        </w:rPr>
        <w:t>3) 1-шарт - ЖСН және пароль арқылы порталда тіркелген көрсетілетін қызметті алушы туралы деректерінің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2-үдеріс – көрсетілетін қызметті алушының деректерінде бұзушылықтың болуына байланысты порталмен авторизациялаудан бас тарту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3-үдеріс – көрсетілетін қызметті алушымен осы мемлекеттік көрсетілетін қызметті таңдау, қызметті көрсету үшін экранға сұраныс нысанын шығару, пішімді талаптарының және оның құрылымын ескере отырып, көрсетілетін қызметті алушының нысанын (деректерді енгізу) толтыру,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тексеру;</w:t>
      </w:r>
      <w:r>
        <w:br/>
      </w:r>
      <w:r>
        <w:rPr>
          <w:rFonts w:ascii="Times New Roman"/>
          <w:b w:val="false"/>
          <w:i w:val="false"/>
          <w:color w:val="000000"/>
          <w:sz w:val="28"/>
        </w:rPr>
        <w:t xml:space="preserve">
      </w:t>
      </w:r>
      <w:r>
        <w:rPr>
          <w:rFonts w:ascii="Times New Roman"/>
          <w:b w:val="false"/>
          <w:i w:val="false"/>
          <w:color w:val="000000"/>
          <w:sz w:val="28"/>
        </w:rPr>
        <w:t>7) 4-үдеріс – көрсетілетін қызметті алушының ЭЦҚ расталмауына байланысты сұратылып жатқан қызметтен бас тарту жөнінде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5-үдеріс – көрсетілетін қызметті алушының сұранысын өңдеу үшін электрондық үкімет шлюзі (бұдан әрі - ЭҮШ) арқылы қызмет алушының ЭЦҚ куәландырылған (қол қойылған) электрондық құжаттарын (қызмет алушының сұранысы) электрондық үкіметінің аумақтық шлюзі ақпараттық жұмыс орнына (бұдан әрі – ЭҮАШ АЖО) жолдау;</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алушымен ұсынылған құжаттар сәйкестігін және қызметті көрсету негіздерін көрсетілетін қызметті берушімен тексеру;</w:t>
      </w:r>
      <w:r>
        <w:br/>
      </w:r>
      <w:r>
        <w:rPr>
          <w:rFonts w:ascii="Times New Roman"/>
          <w:b w:val="false"/>
          <w:i w:val="false"/>
          <w:color w:val="000000"/>
          <w:sz w:val="28"/>
        </w:rPr>
        <w:t xml:space="preserve">
      </w:t>
      </w:r>
      <w:r>
        <w:rPr>
          <w:rFonts w:ascii="Times New Roman"/>
          <w:b w:val="false"/>
          <w:i w:val="false"/>
          <w:color w:val="000000"/>
          <w:sz w:val="28"/>
        </w:rPr>
        <w:t>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5 (бес) жұмыс күн ішінде осы регламентінің 5-тармағына сәйкес мемлекеттік көрсетілетін қызмет көрсетуді жүзеге асырады;</w:t>
      </w:r>
      <w:r>
        <w:br/>
      </w:r>
      <w:r>
        <w:rPr>
          <w:rFonts w:ascii="Times New Roman"/>
          <w:b w:val="false"/>
          <w:i w:val="false"/>
          <w:color w:val="000000"/>
          <w:sz w:val="28"/>
        </w:rPr>
        <w:t xml:space="preserve">
      </w:t>
      </w:r>
      <w:r>
        <w:rPr>
          <w:rFonts w:ascii="Times New Roman"/>
          <w:b w:val="false"/>
          <w:i w:val="false"/>
          <w:color w:val="000000"/>
          <w:sz w:val="28"/>
        </w:rPr>
        <w:t>12) 7-үдеріс – көрсетілетін қызметті алушымен ЭҮАШ АЖО қалыптастырылған қызметтің нәтижесін (электрондық құжат нысаны бойынша хабарлама) алу. Мемлекеттік көрсетілетін қызмет көрсетудің нәтижесі ЭЦҚ куәландырылған электрондық құжат түрінде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"Патронат тәрбиешілерге </w:t>
            </w:r>
            <w:r>
              <w:br/>
            </w:r>
            <w:r>
              <w:rPr>
                <w:rFonts w:ascii="Times New Roman"/>
                <w:b w:val="false"/>
                <w:i w:val="false"/>
                <w:color w:val="000000"/>
                <w:sz w:val="20"/>
              </w:rPr>
              <w:t xml:space="preserve">берілген баланы (балаларды) </w:t>
            </w:r>
            <w:r>
              <w:br/>
            </w:r>
            <w:r>
              <w:rPr>
                <w:rFonts w:ascii="Times New Roman"/>
                <w:b w:val="false"/>
                <w:i w:val="false"/>
                <w:color w:val="000000"/>
                <w:sz w:val="20"/>
              </w:rPr>
              <w:t xml:space="preserve">асырап-бағуға ақшалай </w:t>
            </w:r>
            <w:r>
              <w:br/>
            </w:r>
            <w:r>
              <w:rPr>
                <w:rFonts w:ascii="Times New Roman"/>
                <w:b w:val="false"/>
                <w:i w:val="false"/>
                <w:color w:val="000000"/>
                <w:sz w:val="20"/>
              </w:rPr>
              <w:t xml:space="preserve">қаражат төлеуді тағайындау"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8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"Патронат тәрбиешілерге </w:t>
            </w:r>
            <w:r>
              <w:br/>
            </w:r>
            <w:r>
              <w:rPr>
                <w:rFonts w:ascii="Times New Roman"/>
                <w:b w:val="false"/>
                <w:i w:val="false"/>
                <w:color w:val="000000"/>
                <w:sz w:val="20"/>
              </w:rPr>
              <w:t xml:space="preserve">берілген баланы (балаларды) </w:t>
            </w:r>
            <w:r>
              <w:br/>
            </w:r>
            <w:r>
              <w:rPr>
                <w:rFonts w:ascii="Times New Roman"/>
                <w:b w:val="false"/>
                <w:i w:val="false"/>
                <w:color w:val="000000"/>
                <w:sz w:val="20"/>
              </w:rPr>
              <w:t xml:space="preserve">асырап-бағуға ақшалай </w:t>
            </w:r>
            <w:r>
              <w:br/>
            </w:r>
            <w:r>
              <w:rPr>
                <w:rFonts w:ascii="Times New Roman"/>
                <w:b w:val="false"/>
                <w:i w:val="false"/>
                <w:color w:val="000000"/>
                <w:sz w:val="20"/>
              </w:rPr>
              <w:t xml:space="preserve">қаражат төлеуді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 </w:t>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277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85000" cy="294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477" w:id="106"/>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106"/>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04.02.2016 </w:t>
      </w:r>
      <w:r>
        <w:rPr>
          <w:rFonts w:ascii="Times New Roman"/>
          <w:b w:val="false"/>
          <w:i w:val="false"/>
          <w:color w:val="ff0000"/>
          <w:sz w:val="28"/>
        </w:rPr>
        <w:t>№ 33</w:t>
      </w:r>
      <w:r>
        <w:rPr>
          <w:rFonts w:ascii="Times New Roman"/>
          <w:b w:val="false"/>
          <w:i w:val="false"/>
          <w:color w:val="ff0000"/>
          <w:sz w:val="28"/>
        </w:rPr>
        <w:t xml:space="preserve"> қаулысымен (қолданысқа енгізілу тәртібін </w:t>
      </w:r>
      <w:r>
        <w:rPr>
          <w:rFonts w:ascii="Times New Roman"/>
          <w:b w:val="false"/>
          <w:i w:val="false"/>
          <w:color w:val="ff0000"/>
          <w:sz w:val="28"/>
        </w:rPr>
        <w:t>4 т.</w:t>
      </w:r>
      <w:r>
        <w:rPr>
          <w:rFonts w:ascii="Times New Roman"/>
          <w:b w:val="false"/>
          <w:i w:val="false"/>
          <w:color w:val="ff0000"/>
          <w:sz w:val="28"/>
        </w:rPr>
        <w:t xml:space="preserve"> қараңыз).</w:t>
      </w:r>
    </w:p>
    <w:bookmarkStart w:name="z82" w:id="107"/>
    <w:p>
      <w:pPr>
        <w:spacing w:after="0"/>
        <w:ind w:left="0"/>
        <w:jc w:val="left"/>
      </w:pPr>
      <w:r>
        <w:rPr>
          <w:rFonts w:ascii="Times New Roman"/>
          <w:b/>
          <w:i w:val="false"/>
          <w:color w:val="000000"/>
        </w:rPr>
        <w:t xml:space="preserve"> 1. Жалпы ережелер</w:t>
      </w:r>
    </w:p>
    <w:bookmarkEnd w:id="107"/>
    <w:bookmarkStart w:name="z569" w:id="108"/>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қызметі (бұдан әрі – мемлекеттік көрсетілетін қызмет) Ақтөбе қаласының және аудандардың білім бөлімдерімен (бұдан әрі – көрсетілетін қызметті беруші) көрсетіледі.</w:t>
      </w:r>
      <w:r>
        <w:br/>
      </w:r>
      <w:r>
        <w:rPr>
          <w:rFonts w:ascii="Times New Roman"/>
          <w:b w:val="false"/>
          <w:i w:val="false"/>
          <w:color w:val="000000"/>
          <w:sz w:val="28"/>
        </w:rPr>
        <w:t>
      Мемлекеттік қызметті көрсету үшін өтінішті қабылдау: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Мемлекеттік қызмет көрсетудің нәтижесін беру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w:t>
      </w:r>
      <w:r>
        <w:br/>
      </w: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2 қарашадағы № 619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енгізу туралы" (нормативтік құқықтық актілерді мемлекеттік тіркеу тізілімінде № 12366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алуға тілек білдірген адамдарды есепке қою"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(бұдан әрі - қорытынды);</w:t>
      </w:r>
      <w:r>
        <w:br/>
      </w: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қорытындының дайындығы туралы хабарлама (бұдан әрі - хабарлама).</w:t>
      </w:r>
      <w:r>
        <w:br/>
      </w:r>
      <w:r>
        <w:rPr>
          <w:rFonts w:ascii="Times New Roman"/>
          <w:b w:val="false"/>
          <w:i w:val="false"/>
          <w:color w:val="000000"/>
          <w:sz w:val="28"/>
        </w:rPr>
        <w:t>
      Көрсетілетін қызметті алушы хабарламаны алғаннан кейін қорытындыны алу үшін хабарламада көрсетілген мекенжай бойынша хабарласуы қажет.</w:t>
      </w:r>
      <w:r>
        <w:br/>
      </w:r>
      <w:r>
        <w:rPr>
          <w:rFonts w:ascii="Times New Roman"/>
          <w:b w:val="false"/>
          <w:i w:val="false"/>
          <w:color w:val="000000"/>
          <w:sz w:val="28"/>
        </w:rPr>
        <w:t>
      Мемлекеттік қызмет көрсету нәтижесін ұсыну нысаны: қағаз түрінде.</w:t>
      </w:r>
    </w:p>
    <w:bookmarkEnd w:id="108"/>
    <w:bookmarkStart w:name="z572" w:id="10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bookmarkEnd w:id="109"/>
    <w:bookmarkStart w:name="z573" w:id="110"/>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негіздеме: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жүгіну арқылы: көрсетілетін қызметті алушының еркін нысандағы өтініш; </w:t>
      </w:r>
      <w:r>
        <w:br/>
      </w:r>
      <w:r>
        <w:rPr>
          <w:rFonts w:ascii="Times New Roman"/>
          <w:b w:val="false"/>
          <w:i w:val="false"/>
          <w:color w:val="000000"/>
          <w:sz w:val="28"/>
        </w:rPr>
        <w:t xml:space="preserve">
      </w:t>
      </w:r>
      <w:r>
        <w:rPr>
          <w:rFonts w:ascii="Times New Roman"/>
          <w:b w:val="false"/>
          <w:i w:val="false"/>
          <w:color w:val="000000"/>
          <w:sz w:val="28"/>
        </w:rPr>
        <w:t>2) порталға жүгіну арқылы: көрсетілетін қызметті алушының электрондық цифрлық қолтаңбасымен (бұдан әрі – ЭЦҚ) куәландырылған электрондық құжат нысанындағы сұраныс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үдерісінің құрамына кіретін әрбір рәсімнің (іс-әрекеттің) мазмұны және оның нәтижесі:</w:t>
      </w:r>
    </w:p>
    <w:bookmarkEnd w:id="110"/>
    <w:bookmarkStart w:name="z575" w:id="111"/>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ұсынылған құжаттарды қабылдауды, тіркеуді жүзеге асырады және оларды көрсетілетін қызметті берушінің басшысына қарауға жолдайды. Құжаттарды қабылдау кезінде көрсетілетін қызметті берушінің кеңсе қызметкері көрсетілетін қызметті алушыға құжаттардың қабылданғаны туралы қолхат береді.</w:t>
      </w:r>
    </w:p>
    <w:bookmarkEnd w:id="111"/>
    <w:p>
      <w:pPr>
        <w:spacing w:after="0"/>
        <w:ind w:left="0"/>
        <w:jc w:val="left"/>
      </w:pPr>
      <w:r>
        <w:rPr>
          <w:rFonts w:ascii="Times New Roman"/>
          <w:b w:val="false"/>
          <w:i w:val="false"/>
          <w:color w:val="000000"/>
          <w:sz w:val="28"/>
        </w:rPr>
        <w:t>
      Нәтиже: көрсетілетін қызметті алушыдан құжаттарды қабылдау және оларды көрсетілетін қызметті берушінің басшысына жолдау, көрсетілетін қызметті алушыға қолхат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күнтізбелік күн ішінде құжаттармен танысады, жауапты орындаушыны анықтайды және оған көрсетілетін қызметті алушының құжаттарын жолдайды.</w:t>
      </w:r>
      <w:r>
        <w:br/>
      </w:r>
      <w:r>
        <w:rPr>
          <w:rFonts w:ascii="Times New Roman"/>
          <w:b w:val="false"/>
          <w:i w:val="false"/>
          <w:color w:val="000000"/>
          <w:sz w:val="28"/>
        </w:rPr>
        <w:t>
      Нәтиже: көрсетілетін қызметті берушінің басшысының жауапты орындаушыны тағайындау және оған көрсетілетін қызметті алушының құжаттарын жолдау;</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12 (он екі) күнтізбелік күн ішінде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көрсетілетін қызметті алушының тұрғын үй-тұрмыстық жағдайын зерделеу актісін жасайды және қорытынды жобасын дайындайды.</w:t>
      </w:r>
      <w:r>
        <w:br/>
      </w:r>
      <w:r>
        <w:rPr>
          <w:rFonts w:ascii="Times New Roman"/>
          <w:b w:val="false"/>
          <w:i w:val="false"/>
          <w:color w:val="000000"/>
          <w:sz w:val="28"/>
        </w:rPr>
        <w:t>
      Нәтиже: мемлекеттік көрсетілетін қызмет нәтижесінің жобасын дайындау және оны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1 (бір) күнтізбелік күн ішінде мемлекеттік көрсетілетін қызмет нәтижесіне қол қояды және оны көрсетілетін қызметті берушінің кеңсе қызметкеріне жолдайды. </w:t>
      </w:r>
      <w:r>
        <w:br/>
      </w:r>
      <w:r>
        <w:rPr>
          <w:rFonts w:ascii="Times New Roman"/>
          <w:b w:val="false"/>
          <w:i w:val="false"/>
          <w:color w:val="000000"/>
          <w:sz w:val="28"/>
        </w:rPr>
        <w:t>
      Нәтиже: мемлекеттік көрсетілетін қызмет нәтижесіне қол қою және көрсетілетін қызметті берушінің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 (бір) күнтізбелік күн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Нәтиже: көрсетілетін қызметті алушыға мемлекеттік көрсетілетін қызмет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 тармаққа өзгерістер енгізілді – Ақтөбе облысының әкімдігінің 18.05.2017 </w:t>
      </w:r>
      <w:r>
        <w:rPr>
          <w:rFonts w:ascii="Times New Roman"/>
          <w:b w:val="false"/>
          <w:i w:val="false"/>
          <w:color w:val="000000"/>
          <w:sz w:val="28"/>
        </w:rPr>
        <w:t>№ 144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15" w:id="11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112"/>
    <w:bookmarkStart w:name="z116" w:id="113"/>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(іс-әрекеттің) ұзақтығын көрсете отырып, құрылымдық бөлімшелер (қызметкерлер) арасындағы рәсімдердің (іс-әрекеттердің) реттілігін сипаттау. </w:t>
      </w:r>
      <w:r>
        <w:br/>
      </w:r>
      <w:r>
        <w:rPr>
          <w:rFonts w:ascii="Times New Roman"/>
          <w:b w:val="false"/>
          <w:i w:val="false"/>
          <w:color w:val="000000"/>
          <w:sz w:val="28"/>
        </w:rPr>
        <w:t xml:space="preserve">
      Көрсетілетін қызметті берушінің кеңсе қызметкері 30 (отыз) минут ішінде құжаттарды қабылдауды жүзеге асырады, оларды тіркейді және көрсетілетін қызметті берушінің басшысына қарауға жолдайды, көрсетілетін қызметті алушыға құжаттарды қабылдау туралы қолхатты береді. </w:t>
      </w:r>
      <w:r>
        <w:br/>
      </w:r>
      <w:r>
        <w:rPr>
          <w:rFonts w:ascii="Times New Roman"/>
          <w:b w:val="false"/>
          <w:i w:val="false"/>
          <w:color w:val="000000"/>
          <w:sz w:val="28"/>
        </w:rPr>
        <w:t>
      Көрсетілетін қызметті берушінің басшысы 1 (бір) күнтізбелік күн ішінде құжаттармен танысады, жауапты орындаушыны анықтайды және оған құжаттарды жолдайды.</w:t>
      </w:r>
      <w:r>
        <w:br/>
      </w:r>
      <w:r>
        <w:rPr>
          <w:rFonts w:ascii="Times New Roman"/>
          <w:b w:val="false"/>
          <w:i w:val="false"/>
          <w:color w:val="000000"/>
          <w:sz w:val="28"/>
        </w:rPr>
        <w:t>
      Көрсетілетін қызметті берушінің жауапты орындаушысы 12 (он екі) күнтізбелік күн ішінде көрсетілетін қызметті алушының тұрғын үй-тұрмыстық жағдайын зерделеу актісін жасайды, қорытынды жобасын дайындайды және оны көрсетілетін қызметті берушінің басшысына қол қоюға жолдайды.</w:t>
      </w:r>
      <w:r>
        <w:br/>
      </w:r>
      <w:r>
        <w:rPr>
          <w:rFonts w:ascii="Times New Roman"/>
          <w:b w:val="false"/>
          <w:i w:val="false"/>
          <w:color w:val="000000"/>
          <w:sz w:val="28"/>
        </w:rPr>
        <w:t>
      Көрсетілетін қызметті берушінің басшысы 1 (бір) күнтізбелік күн ішінде мемлекеттік қызмет көрсету нәтижесіне қол қояды және оны көрсетілетін қызметті берушінің кеңсе қызметкеріне жолдайды.</w:t>
      </w:r>
      <w:r>
        <w:br/>
      </w:r>
      <w:r>
        <w:rPr>
          <w:rFonts w:ascii="Times New Roman"/>
          <w:b w:val="false"/>
          <w:i w:val="false"/>
          <w:color w:val="000000"/>
          <w:sz w:val="28"/>
        </w:rPr>
        <w:t xml:space="preserve">
      Көрсетілетін қызметті берушінің кеңсе қызметкері 1 (бір) күнтізбелік күн ішінде көрсетілетін қызметті алушыға көрсетілетін қызметтің дайын нәтижесін береді. </w:t>
      </w:r>
    </w:p>
    <w:bookmarkEnd w:id="113"/>
    <w:bookmarkStart w:name="z580" w:id="114"/>
    <w:p>
      <w:pPr>
        <w:spacing w:after="0"/>
        <w:ind w:left="0"/>
        <w:jc w:val="left"/>
      </w:pPr>
      <w:r>
        <w:rPr>
          <w:rFonts w:ascii="Times New Roman"/>
          <w:b/>
          <w:i w:val="false"/>
          <w:color w:val="000000"/>
        </w:rPr>
        <w:t xml:space="preserve"> 4. Мемлекеттік қызмет көрсету үдерісінде ақпараттық жүйелерді пайдалану тәртібін сипаттау</w:t>
      </w:r>
    </w:p>
    <w:bookmarkEnd w:id="114"/>
    <w:bookmarkStart w:name="z581" w:id="115"/>
    <w:p>
      <w:pPr>
        <w:spacing w:after="0"/>
        <w:ind w:left="0"/>
        <w:jc w:val="both"/>
      </w:pPr>
      <w:r>
        <w:rPr>
          <w:rFonts w:ascii="Times New Roman"/>
          <w:b w:val="false"/>
          <w:i w:val="false"/>
          <w:color w:val="000000"/>
          <w:sz w:val="28"/>
        </w:rPr>
        <w:t>
      8. Портал арқылы мемлекеттік қызметті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жеке сәйкестендіру нөмірінің (бұдан әрі - ЖСН), сондай-ақ парольдің көмегімен порталда тіркеуді жүзеге асырады; </w:t>
      </w:r>
      <w:r>
        <w:br/>
      </w:r>
      <w:r>
        <w:rPr>
          <w:rFonts w:ascii="Times New Roman"/>
          <w:b w:val="false"/>
          <w:i w:val="false"/>
          <w:color w:val="000000"/>
          <w:sz w:val="28"/>
        </w:rPr>
        <w:t xml:space="preserve">
      </w:t>
      </w:r>
      <w:r>
        <w:rPr>
          <w:rFonts w:ascii="Times New Roman"/>
          <w:b w:val="false"/>
          <w:i w:val="false"/>
          <w:color w:val="000000"/>
          <w:sz w:val="28"/>
        </w:rPr>
        <w:t>2) 1-үдеріс – қызметті алу үшін көрсетілетін қызметті алушымен порталда ЖСН және паролін (авторизациялау үдерісі) енгізу;</w:t>
      </w:r>
      <w:r>
        <w:br/>
      </w:r>
      <w:r>
        <w:rPr>
          <w:rFonts w:ascii="Times New Roman"/>
          <w:b w:val="false"/>
          <w:i w:val="false"/>
          <w:color w:val="000000"/>
          <w:sz w:val="28"/>
        </w:rPr>
        <w:t xml:space="preserve">
      </w:t>
      </w:r>
      <w:r>
        <w:rPr>
          <w:rFonts w:ascii="Times New Roman"/>
          <w:b w:val="false"/>
          <w:i w:val="false"/>
          <w:color w:val="000000"/>
          <w:sz w:val="28"/>
        </w:rPr>
        <w:t>3) 1-шарт - ЖСН және пароль арқылы порталда тіркелген көрсетілетін қызметті алушы туралы деректерінің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2-үдеріс – көрсетілетін қызметті алушының деректерінде бұзушылықтың болуына байланысты порталмен авторизациялаудан бас тарту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3-үдеріс – көрсетілетін қызметті алушымен осы мемлекеттік көрсетілетін қызметті таңдау, қызметті көрсету үшін экранға сұраныс нысанын шығару, пішімді талаптарының және оның құрылымын ескере отырып, көрсетілетін қызметті алушының нысанын (деректерді енгізу) толтыру,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тексеру;</w:t>
      </w:r>
      <w:r>
        <w:br/>
      </w:r>
      <w:r>
        <w:rPr>
          <w:rFonts w:ascii="Times New Roman"/>
          <w:b w:val="false"/>
          <w:i w:val="false"/>
          <w:color w:val="000000"/>
          <w:sz w:val="28"/>
        </w:rPr>
        <w:t xml:space="preserve">
      </w:t>
      </w:r>
      <w:r>
        <w:rPr>
          <w:rFonts w:ascii="Times New Roman"/>
          <w:b w:val="false"/>
          <w:i w:val="false"/>
          <w:color w:val="000000"/>
          <w:sz w:val="28"/>
        </w:rPr>
        <w:t>7) 4-үдеріс – көрсетілетін қызметті алушының ЭЦҚ расталмауына байланысты сұратылып жатқан қызметтен бас тарту жөнінде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5-үдеріс – көрсетілетін қызметті алушының сұранысын өңдеу үшін электрондық үкімет шлюзі (бұдан әрі - ЭҮШ) арқылы қызмет алушының ЭЦҚ куәландырылған (қол қойылған) электрондық құжаттарын (қызмет алушының сұранысы) электрондық үкіметінің аумақтық шлюзі ақпараттық жұмыс орнына (бұдан әрі – ЭҮАШ АЖО) жолдау;</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алушымен ұсынылған құжаттар сәйкестігін және қызметті көрсету негіздерін көрсетілетін қызметті берушімен тексеру;</w:t>
      </w:r>
      <w:r>
        <w:br/>
      </w:r>
      <w:r>
        <w:rPr>
          <w:rFonts w:ascii="Times New Roman"/>
          <w:b w:val="false"/>
          <w:i w:val="false"/>
          <w:color w:val="000000"/>
          <w:sz w:val="28"/>
        </w:rPr>
        <w:t xml:space="preserve">
      </w:t>
      </w:r>
      <w:r>
        <w:rPr>
          <w:rFonts w:ascii="Times New Roman"/>
          <w:b w:val="false"/>
          <w:i w:val="false"/>
          <w:color w:val="000000"/>
          <w:sz w:val="28"/>
        </w:rPr>
        <w:t>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15 (он бес) күнтізбелік күн ішінде осы регламентінің 5-тармағына сәйкес мемлекеттік көрсетілетін қызмет көрсетуді жүзеге асырады;</w:t>
      </w:r>
      <w:r>
        <w:br/>
      </w:r>
      <w:r>
        <w:rPr>
          <w:rFonts w:ascii="Times New Roman"/>
          <w:b w:val="false"/>
          <w:i w:val="false"/>
          <w:color w:val="000000"/>
          <w:sz w:val="28"/>
        </w:rPr>
        <w:t xml:space="preserve">
      </w:t>
      </w:r>
      <w:r>
        <w:rPr>
          <w:rFonts w:ascii="Times New Roman"/>
          <w:b w:val="false"/>
          <w:i w:val="false"/>
          <w:color w:val="000000"/>
          <w:sz w:val="28"/>
        </w:rPr>
        <w:t xml:space="preserve">12) 7-үдеріс – көрсетілетін қызметті алушымен ЭҮАШ АЖО қалыптастырылған қызметтің нәтижесін (электрондық құжат нысаны бойынша хабарлама) алу. </w:t>
      </w:r>
      <w:r>
        <w:br/>
      </w:r>
      <w:r>
        <w:rPr>
          <w:rFonts w:ascii="Times New Roman"/>
          <w:b w:val="false"/>
          <w:i w:val="false"/>
          <w:color w:val="000000"/>
          <w:sz w:val="28"/>
        </w:rPr>
        <w:t>
      Мемлекеттік көрсетілетін қызмет көрсетудің нәтижесі ЭЦҚ куәландырылған электрондық құжат түрінде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w:t>
            </w:r>
            <w:r>
              <w:br/>
            </w:r>
            <w:r>
              <w:rPr>
                <w:rFonts w:ascii="Times New Roman"/>
                <w:b w:val="false"/>
                <w:i w:val="false"/>
                <w:color w:val="000000"/>
                <w:sz w:val="20"/>
              </w:rPr>
              <w:t xml:space="preserve">білдірген адамдарды есепке </w:t>
            </w:r>
            <w:r>
              <w:br/>
            </w:r>
            <w:r>
              <w:rPr>
                <w:rFonts w:ascii="Times New Roman"/>
                <w:b w:val="false"/>
                <w:i w:val="false"/>
                <w:color w:val="000000"/>
                <w:sz w:val="20"/>
              </w:rPr>
              <w:t xml:space="preserve">қою" мемлекеттік көрсетілетін </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86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w:t>
            </w:r>
            <w:r>
              <w:br/>
            </w:r>
            <w:r>
              <w:rPr>
                <w:rFonts w:ascii="Times New Roman"/>
                <w:b w:val="false"/>
                <w:i w:val="false"/>
                <w:color w:val="000000"/>
                <w:sz w:val="20"/>
              </w:rPr>
              <w:t xml:space="preserve">білдірген адамдарды есепке </w:t>
            </w:r>
            <w:r>
              <w:br/>
            </w:r>
            <w:r>
              <w:rPr>
                <w:rFonts w:ascii="Times New Roman"/>
                <w:b w:val="false"/>
                <w:i w:val="false"/>
                <w:color w:val="000000"/>
                <w:sz w:val="20"/>
              </w:rPr>
              <w:t xml:space="preserve">қою" мемлекеттік көрсетілетін </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 </w:t>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483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85000" cy="271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9 шілдедегі</w:t>
            </w:r>
            <w:r>
              <w:br/>
            </w:r>
            <w:r>
              <w:rPr>
                <w:rFonts w:ascii="Times New Roman"/>
                <w:b w:val="false"/>
                <w:i w:val="false"/>
                <w:color w:val="000000"/>
                <w:sz w:val="20"/>
              </w:rPr>
              <w:t>№ 249 қаулысымен бекітілді</w:t>
            </w:r>
          </w:p>
        </w:tc>
      </w:tr>
    </w:tbl>
    <w:bookmarkStart w:name="z508" w:id="116"/>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116"/>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29.04.2016 </w:t>
      </w:r>
      <w:r>
        <w:rPr>
          <w:rFonts w:ascii="Times New Roman"/>
          <w:b w:val="false"/>
          <w:i w:val="false"/>
          <w:color w:val="ff0000"/>
          <w:sz w:val="28"/>
        </w:rPr>
        <w:t>№ 177</w:t>
      </w:r>
      <w:r>
        <w:rPr>
          <w:rFonts w:ascii="Times New Roman"/>
          <w:b w:val="false"/>
          <w:i w:val="false"/>
          <w:color w:val="ff0000"/>
          <w:sz w:val="28"/>
        </w:rPr>
        <w:t xml:space="preserve"> қаулысымен (қолданысқа енгізілу тәртібін </w:t>
      </w:r>
      <w:r>
        <w:rPr>
          <w:rFonts w:ascii="Times New Roman"/>
          <w:b w:val="false"/>
          <w:i w:val="false"/>
          <w:color w:val="ff0000"/>
          <w:sz w:val="28"/>
        </w:rPr>
        <w:t>4 т.</w:t>
      </w:r>
      <w:r>
        <w:rPr>
          <w:rFonts w:ascii="Times New Roman"/>
          <w:b w:val="false"/>
          <w:i w:val="false"/>
          <w:color w:val="ff0000"/>
          <w:sz w:val="28"/>
        </w:rPr>
        <w:t xml:space="preserve"> қараңыз).</w:t>
      </w:r>
    </w:p>
    <w:bookmarkStart w:name="z632" w:id="117"/>
    <w:p>
      <w:pPr>
        <w:spacing w:after="0"/>
        <w:ind w:left="0"/>
        <w:jc w:val="left"/>
      </w:pPr>
      <w:r>
        <w:rPr>
          <w:rFonts w:ascii="Times New Roman"/>
          <w:b/>
          <w:i w:val="false"/>
          <w:color w:val="000000"/>
        </w:rPr>
        <w:t xml:space="preserve"> 1. Жалпы ережелер</w:t>
      </w:r>
    </w:p>
    <w:bookmarkEnd w:id="117"/>
    <w:bookmarkStart w:name="z633" w:id="118"/>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(бұдан әрі – мемлекеттік көрсетілетін қызмет) Ақтөбе қаласының және Ақтөбе облысы аудандарының білім бөлімдерімен (бұдан әрі – көрсетілетін қызметті беруші) көрсетіледі.</w:t>
      </w:r>
      <w:r>
        <w:br/>
      </w:r>
      <w:r>
        <w:rPr>
          <w:rFonts w:ascii="Times New Roman"/>
          <w:b w:val="false"/>
          <w:i w:val="false"/>
          <w:color w:val="000000"/>
          <w:sz w:val="28"/>
        </w:rPr>
        <w:t>
      Мемлекеттік қызметті көрсету үшін өтінішті қабылдау: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Қазақстан Республикасы Білім және ғылым министрінің 2016 жылғы 24 наурыздағы № 210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енгізу туралы" (нормативтік құқықтық актілерді мемлекеттік тіркеу тізілімінде № 13670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w:t>
      </w:r>
      <w:r>
        <w:br/>
      </w:r>
      <w:r>
        <w:rPr>
          <w:rFonts w:ascii="Times New Roman"/>
          <w:b w:val="false"/>
          <w:i w:val="false"/>
          <w:color w:val="000000"/>
          <w:sz w:val="28"/>
        </w:rPr>
        <w:t>
      Мемлекеттік қызмет көрсету нәтижесін ұсыну нысаны – электрондық және (немесе) қағаз түрінде.</w:t>
      </w:r>
      <w:r>
        <w:br/>
      </w: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жүгінген жағдайда мемлекеттік қызмет көрсету нәтижесі электрондық нысанда ресімделеді, қағазға басып шығарылады, көрсетілетін қызметті берушінің уәкілетті тұлғасының қолымен және мөрімен расталады.</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118"/>
    <w:bookmarkStart w:name="z638" w:id="11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(мамандарының) іс-әрекет тәртібін сипаттау</w:t>
      </w:r>
    </w:p>
    <w:bookmarkEnd w:id="119"/>
    <w:bookmarkStart w:name="z639" w:id="120"/>
    <w:p>
      <w:pPr>
        <w:spacing w:after="0"/>
        <w:ind w:left="0"/>
        <w:jc w:val="both"/>
      </w:pPr>
      <w:r>
        <w:rPr>
          <w:rFonts w:ascii="Times New Roman"/>
          <w:b w:val="false"/>
          <w:i w:val="false"/>
          <w:color w:val="000000"/>
          <w:sz w:val="28"/>
        </w:rPr>
        <w:t>
      4. Мемлекеттік қызмет көрсету бойынша іс-әрекетті бастау үшін негіздеме болып табылатын:</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жүгінген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2) порталға жүгінген кезде: көрсетілетін қызметті алушының ЭЦҚ куәландырылған электрондық құжат нысанындағы сұраныс.</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үдерісінің құрамына кіретін әрбір рәсімнің (іс-әрекеттің) мазмұны және оның нәтижесі, орындау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30 (отыз) минут ішінде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ұсынылған құжаттарды қабылдауды, тіркеуді жүзеге асырады және оларды көрсетілетін қызметті берушінің басшысына қарауға жолдайды. Құжаттарды қабылдау кезінде көрсетілетін қызметті берушінің кеңсе қызметкері көрсетілетін қызметті алушыға мынадай мәліметтерді көрсетіп, тиісті құжаттардың қабылданғаны туралы қолхат береді:</w:t>
      </w:r>
      <w:r>
        <w:br/>
      </w:r>
      <w:r>
        <w:rPr>
          <w:rFonts w:ascii="Times New Roman"/>
          <w:b w:val="false"/>
          <w:i w:val="false"/>
          <w:color w:val="000000"/>
          <w:sz w:val="28"/>
        </w:rPr>
        <w:t>
      - сұраныстың нөмірі және қабылданған күні;</w:t>
      </w:r>
      <w:r>
        <w:br/>
      </w:r>
      <w:r>
        <w:rPr>
          <w:rFonts w:ascii="Times New Roman"/>
          <w:b w:val="false"/>
          <w:i w:val="false"/>
          <w:color w:val="000000"/>
          <w:sz w:val="28"/>
        </w:rPr>
        <w:t>
      - сұралатын мемлекеттік көрсетілетін қызметтің түрі;</w:t>
      </w:r>
      <w:r>
        <w:br/>
      </w:r>
      <w:r>
        <w:rPr>
          <w:rFonts w:ascii="Times New Roman"/>
          <w:b w:val="false"/>
          <w:i w:val="false"/>
          <w:color w:val="000000"/>
          <w:sz w:val="28"/>
        </w:rPr>
        <w:t>
      - қоса берілген құжаттардың саны мен атауы;</w:t>
      </w:r>
      <w:r>
        <w:br/>
      </w:r>
      <w:r>
        <w:rPr>
          <w:rFonts w:ascii="Times New Roman"/>
          <w:b w:val="false"/>
          <w:i w:val="false"/>
          <w:color w:val="000000"/>
          <w:sz w:val="28"/>
        </w:rPr>
        <w:t>
      - құжаттардың берілетін күні (уақыты) және орны;</w:t>
      </w:r>
      <w:r>
        <w:br/>
      </w:r>
      <w:r>
        <w:rPr>
          <w:rFonts w:ascii="Times New Roman"/>
          <w:b w:val="false"/>
          <w:i w:val="false"/>
          <w:color w:val="000000"/>
          <w:sz w:val="28"/>
        </w:rPr>
        <w:t>
      - көрсетілетін қызметті берушінің өтінішті қабылданған маманының тегі, аты, сондай-ақ әкесінің аты (бар болғанда);</w:t>
      </w:r>
      <w:r>
        <w:br/>
      </w:r>
      <w:r>
        <w:rPr>
          <w:rFonts w:ascii="Times New Roman"/>
          <w:b w:val="false"/>
          <w:i w:val="false"/>
          <w:color w:val="000000"/>
          <w:sz w:val="28"/>
        </w:rPr>
        <w:t>
      - көрсетілетін қызметті алушының тегі, аты, сондай-ақ әкесінің аты (бар болғанда) және оның байланыс телефондары.</w:t>
      </w:r>
      <w:r>
        <w:br/>
      </w:r>
      <w:r>
        <w:rPr>
          <w:rFonts w:ascii="Times New Roman"/>
          <w:b w:val="false"/>
          <w:i w:val="false"/>
          <w:color w:val="000000"/>
          <w:sz w:val="28"/>
        </w:rPr>
        <w:t>
      Нәтиже: көрсетілетін қызметті алушыдан құжаттарды қабылдау және оларды көрсетілетін қызметті берушінің басшысына жолдау, көрсетілетін қызметті алушыға қолхат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 ішінде құжаттармен танысады, жауапты орындаушыны анықтайды және оған көрсетілетін қызметті алушының құжаттарын жолдайды.</w:t>
      </w:r>
      <w:r>
        <w:br/>
      </w:r>
      <w:r>
        <w:rPr>
          <w:rFonts w:ascii="Times New Roman"/>
          <w:b w:val="false"/>
          <w:i w:val="false"/>
          <w:color w:val="000000"/>
          <w:sz w:val="28"/>
        </w:rPr>
        <w:t>
      Нәтиже: көрсетілетін қызметті берушінің басшысының жауапты орындаушысын тағайындау және оған көрсетілетін қызметті алушының құжаттарын жолдау;</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келіп түскен құжаттарды қарайды, 7 (жеті) жұмыс күн ішінде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шешімнің жобасын дайындайды.</w:t>
      </w:r>
      <w:r>
        <w:br/>
      </w:r>
      <w:r>
        <w:rPr>
          <w:rFonts w:ascii="Times New Roman"/>
          <w:b w:val="false"/>
          <w:i w:val="false"/>
          <w:color w:val="000000"/>
          <w:sz w:val="28"/>
        </w:rPr>
        <w:t>
      Нәтиже: мемлекеттік көрсетілетін қызмет нәтижесінің жобасын дайындау және оны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1 (бір) жұмыс күн ішінде мемлекеттік көрсетілетін қызмет нәтижесін қарайды және қол қояды, оны көрсетілетін қызметті берушінің кеңсе қызметкеріне жолдайды. </w:t>
      </w:r>
      <w:r>
        <w:br/>
      </w:r>
      <w:r>
        <w:rPr>
          <w:rFonts w:ascii="Times New Roman"/>
          <w:b w:val="false"/>
          <w:i w:val="false"/>
          <w:color w:val="000000"/>
          <w:sz w:val="28"/>
        </w:rPr>
        <w:t>
      Нәтиже: мемлекеттік көрсетілетін қызмет нәтижесіне қол қою және көрсетілетін қызметті берушінің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 (бір) жұмыс күн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Нәтиже: көрсетілетін қызметті алушыға мемлекеттік көрсетілетін қызмет нәтижесін беру.</w:t>
      </w:r>
    </w:p>
    <w:bookmarkEnd w:id="120"/>
    <w:bookmarkStart w:name="z105" w:id="121"/>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121"/>
    <w:bookmarkStart w:name="z647" w:id="122"/>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(іс-әрекеттің) ұзақтығын көрсете отырып, құрылымдық бөлімшелер (мамандар) арасындағы рәсімдердің (іс-әрекеттердің) реттілігін сипаттау. </w:t>
      </w:r>
      <w:r>
        <w:br/>
      </w:r>
      <w:r>
        <w:rPr>
          <w:rFonts w:ascii="Times New Roman"/>
          <w:b w:val="false"/>
          <w:i w:val="false"/>
          <w:color w:val="000000"/>
          <w:sz w:val="28"/>
        </w:rPr>
        <w:t xml:space="preserve">
      Көрсетілетін қызметті берушінің кеңсе қызметкері 30 (отыз) минут ішінде құжаттарды қабылдауды, оларды тіркеуді жүзеге асырады және көрсетілетін қызметті берушінің басшысына қарауға жолдайды. </w:t>
      </w:r>
      <w:r>
        <w:br/>
      </w:r>
      <w:r>
        <w:rPr>
          <w:rFonts w:ascii="Times New Roman"/>
          <w:b w:val="false"/>
          <w:i w:val="false"/>
          <w:color w:val="000000"/>
          <w:sz w:val="28"/>
        </w:rPr>
        <w:t xml:space="preserve">
      Көрсетілетін қызметті берушінің басшысы 1 (бір) жұмыс күн ішінде құжаттармен танысады, бұрыштама қояды және жауапты орындаушыны анықтайды. </w:t>
      </w:r>
      <w:r>
        <w:br/>
      </w:r>
      <w:r>
        <w:rPr>
          <w:rFonts w:ascii="Times New Roman"/>
          <w:b w:val="false"/>
          <w:i w:val="false"/>
          <w:color w:val="000000"/>
          <w:sz w:val="28"/>
        </w:rPr>
        <w:t xml:space="preserve">
      Көрсетілетін қызметті берушінің жауапты орындаушысы келіп түскен құжаттарды қарайды, 7 (жеті) жұмыс күн ішінде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шешімнің жобасын дайындайды. </w:t>
      </w:r>
      <w:r>
        <w:br/>
      </w:r>
      <w:r>
        <w:rPr>
          <w:rFonts w:ascii="Times New Roman"/>
          <w:b w:val="false"/>
          <w:i w:val="false"/>
          <w:color w:val="000000"/>
          <w:sz w:val="28"/>
        </w:rPr>
        <w:t xml:space="preserve">
      Көрсетілетін қызметті берушінің басшысы 1 (бір) жұмыс күн ішінде шешімді қарайды және қол қояды, оны көрсетілетін қызметті берушінің кеңсе қызметкеріне жолдайды. </w:t>
      </w:r>
      <w:r>
        <w:br/>
      </w:r>
      <w:r>
        <w:rPr>
          <w:rFonts w:ascii="Times New Roman"/>
          <w:b w:val="false"/>
          <w:i w:val="false"/>
          <w:color w:val="000000"/>
          <w:sz w:val="28"/>
        </w:rPr>
        <w:t xml:space="preserve">
      Көрсетілетін қызметті берушінің кеңсе қызметкері 1 (бір) жұмыс күн ішінде шешімді тіркейді және көрсетілетін қызметті алушыға дайын нәтижені береді. </w:t>
      </w:r>
    </w:p>
    <w:bookmarkEnd w:id="122"/>
    <w:bookmarkStart w:name="z652" w:id="123"/>
    <w:p>
      <w:pPr>
        <w:spacing w:after="0"/>
        <w:ind w:left="0"/>
        <w:jc w:val="left"/>
      </w:pPr>
      <w:r>
        <w:rPr>
          <w:rFonts w:ascii="Times New Roman"/>
          <w:b/>
          <w:i w:val="false"/>
          <w:color w:val="000000"/>
        </w:rPr>
        <w:t xml:space="preserve"> 4. Мемлекеттік көрсетілетін қызмет үдерісінде ақпараттық жүйелерді пайдалану тәртібін сипаттау</w:t>
      </w:r>
    </w:p>
    <w:bookmarkEnd w:id="123"/>
    <w:bookmarkStart w:name="z653" w:id="124"/>
    <w:p>
      <w:pPr>
        <w:spacing w:after="0"/>
        <w:ind w:left="0"/>
        <w:jc w:val="both"/>
      </w:pPr>
      <w:r>
        <w:rPr>
          <w:rFonts w:ascii="Times New Roman"/>
          <w:b w:val="false"/>
          <w:i w:val="false"/>
          <w:color w:val="000000"/>
          <w:sz w:val="28"/>
        </w:rPr>
        <w:t>
      8. Портал арқылы мемлекеттік қызметті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жеке сәйкестендіру нөмірінің (бұдан әрі - ЖСН), сондай-ақ парольдің көмегімен порталда тіркеуді жүзеге асырады; </w:t>
      </w:r>
      <w:r>
        <w:br/>
      </w:r>
      <w:r>
        <w:rPr>
          <w:rFonts w:ascii="Times New Roman"/>
          <w:b w:val="false"/>
          <w:i w:val="false"/>
          <w:color w:val="000000"/>
          <w:sz w:val="28"/>
        </w:rPr>
        <w:t>
      2) 1-үдеріс –қызметті алу үшін көрсетілетін қызметті алушымен порталда ЖСН және паролін (авторизациялау үдерісі) енгізу;</w:t>
      </w:r>
      <w:r>
        <w:br/>
      </w:r>
      <w:r>
        <w:rPr>
          <w:rFonts w:ascii="Times New Roman"/>
          <w:b w:val="false"/>
          <w:i w:val="false"/>
          <w:color w:val="000000"/>
          <w:sz w:val="28"/>
        </w:rPr>
        <w:t xml:space="preserve">
      </w:t>
      </w:r>
      <w:r>
        <w:rPr>
          <w:rFonts w:ascii="Times New Roman"/>
          <w:b w:val="false"/>
          <w:i w:val="false"/>
          <w:color w:val="000000"/>
          <w:sz w:val="28"/>
        </w:rPr>
        <w:t>3) 1-шарт - ЖСН және пароль арқылы порталда тіркелген көрсетілетін қызметті алушы туралы деректерінің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2-үдеріс – көрсетілетін қызметті алушының деректерінде бұзушылықтың болуына байланысты порталмен авторизациялаудан бас тарту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3-үдеріс – көрсетілетін қызметті алушымен осы мемлекеттік көрсетілетін қызметті таңдау, қызметті көрсету үшін экранға сұраныс нысанын шығару, пішімді талаптарының және оның құрылымын ескере отырып, көрсетілетін қызметті алушының нысанын (деректерді енгізу) толтыру,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тексеру;</w:t>
      </w:r>
      <w:r>
        <w:br/>
      </w:r>
      <w:r>
        <w:rPr>
          <w:rFonts w:ascii="Times New Roman"/>
          <w:b w:val="false"/>
          <w:i w:val="false"/>
          <w:color w:val="000000"/>
          <w:sz w:val="28"/>
        </w:rPr>
        <w:t xml:space="preserve">
      </w:t>
      </w:r>
      <w:r>
        <w:rPr>
          <w:rFonts w:ascii="Times New Roman"/>
          <w:b w:val="false"/>
          <w:i w:val="false"/>
          <w:color w:val="000000"/>
          <w:sz w:val="28"/>
        </w:rPr>
        <w:t>7) 4-үдеріс – көрсетілетін қызметті алушының ЭЦҚ расталмауына байланысты сұратылып жатқан қызметтен бас тарту жөнінде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5-үдеріс – көрсетілетін қызметті алушының сұранысын өңдеу үшін электрондық үкімет шлюзі (бұдан әрі - ЭҮШ) арқылы қызмет алушының ЭЦҚ куәландырылған (қол қойылған) электрондық құжаттарын (қызмет алушының сұранысы) электрондық үкіметінің аумақтық шлюзі ақпараттық жұмыс орнына (бұдан әрі – ЭҮАШ АЖО) жолдау;</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алушымен ұсынылған құжаттар сәйкестігін және қызметті көрсету негіздерін көрсетілетін қызметті берушімен тексеру;</w:t>
      </w:r>
      <w:r>
        <w:br/>
      </w:r>
      <w:r>
        <w:rPr>
          <w:rFonts w:ascii="Times New Roman"/>
          <w:b w:val="false"/>
          <w:i w:val="false"/>
          <w:color w:val="000000"/>
          <w:sz w:val="28"/>
        </w:rPr>
        <w:t xml:space="preserve">
      </w:t>
      </w:r>
      <w:r>
        <w:rPr>
          <w:rFonts w:ascii="Times New Roman"/>
          <w:b w:val="false"/>
          <w:i w:val="false"/>
          <w:color w:val="000000"/>
          <w:sz w:val="28"/>
        </w:rPr>
        <w:t>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10 (он) жұмыс күн ішінде осы регламентінің 5-тармағына сәйкес мемлекеттік көрсетілетін қызмет көрсетуді жүзеге асырады;</w:t>
      </w:r>
      <w:r>
        <w:br/>
      </w:r>
      <w:r>
        <w:rPr>
          <w:rFonts w:ascii="Times New Roman"/>
          <w:b w:val="false"/>
          <w:i w:val="false"/>
          <w:color w:val="000000"/>
          <w:sz w:val="28"/>
        </w:rPr>
        <w:t xml:space="preserve">
      </w:t>
      </w:r>
      <w:r>
        <w:rPr>
          <w:rFonts w:ascii="Times New Roman"/>
          <w:b w:val="false"/>
          <w:i w:val="false"/>
          <w:color w:val="000000"/>
          <w:sz w:val="28"/>
        </w:rPr>
        <w:t>12) 7-үдеріс – көрсетілетін қызметті алушымен ЭҮАШ АЖО қалыптастырылған қызметтің нәтижесін (электрондық құжат нысаны бойынша хабарлама) алу. Мемлекеттік көрсетілетін қызмет көрсетудің нәтижесі ЭЦҚ куәландырылған электрондық құжат түрінде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үдерісінде көрсетілетін қызметті берушінің құрылымдық бөлімшелерінің (мамандарының)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баланы және </w:t>
            </w:r>
            <w:r>
              <w:br/>
            </w:r>
            <w:r>
              <w:rPr>
                <w:rFonts w:ascii="Times New Roman"/>
                <w:b w:val="false"/>
                <w:i w:val="false"/>
                <w:color w:val="000000"/>
                <w:sz w:val="20"/>
              </w:rPr>
              <w:t xml:space="preserve">(немесе) ата-анасының </w:t>
            </w:r>
            <w:r>
              <w:br/>
            </w:r>
            <w:r>
              <w:rPr>
                <w:rFonts w:ascii="Times New Roman"/>
                <w:b w:val="false"/>
                <w:i w:val="false"/>
                <w:color w:val="000000"/>
                <w:sz w:val="20"/>
              </w:rPr>
              <w:t xml:space="preserve">қамқорлығынсыз қалған </w:t>
            </w:r>
            <w:r>
              <w:br/>
            </w:r>
            <w:r>
              <w:rPr>
                <w:rFonts w:ascii="Times New Roman"/>
                <w:b w:val="false"/>
                <w:i w:val="false"/>
                <w:color w:val="000000"/>
                <w:sz w:val="20"/>
              </w:rPr>
              <w:t xml:space="preserve">баланы асырап алуға </w:t>
            </w:r>
            <w:r>
              <w:br/>
            </w:r>
            <w:r>
              <w:rPr>
                <w:rFonts w:ascii="Times New Roman"/>
                <w:b w:val="false"/>
                <w:i w:val="false"/>
                <w:color w:val="000000"/>
                <w:sz w:val="20"/>
              </w:rPr>
              <w:t xml:space="preserve">байланысты біржолғы </w:t>
            </w:r>
            <w:r>
              <w:br/>
            </w:r>
            <w:r>
              <w:rPr>
                <w:rFonts w:ascii="Times New Roman"/>
                <w:b w:val="false"/>
                <w:i w:val="false"/>
                <w:color w:val="000000"/>
                <w:sz w:val="20"/>
              </w:rPr>
              <w:t xml:space="preserve">ақшалай төлемді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7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баланы және </w:t>
            </w:r>
            <w:r>
              <w:br/>
            </w:r>
            <w:r>
              <w:rPr>
                <w:rFonts w:ascii="Times New Roman"/>
                <w:b w:val="false"/>
                <w:i w:val="false"/>
                <w:color w:val="000000"/>
                <w:sz w:val="20"/>
              </w:rPr>
              <w:t xml:space="preserve">(немесе) ата-анасының </w:t>
            </w:r>
            <w:r>
              <w:br/>
            </w:r>
            <w:r>
              <w:rPr>
                <w:rFonts w:ascii="Times New Roman"/>
                <w:b w:val="false"/>
                <w:i w:val="false"/>
                <w:color w:val="000000"/>
                <w:sz w:val="20"/>
              </w:rPr>
              <w:t xml:space="preserve">қамқорлығынсыз қалған </w:t>
            </w:r>
            <w:r>
              <w:br/>
            </w:r>
            <w:r>
              <w:rPr>
                <w:rFonts w:ascii="Times New Roman"/>
                <w:b w:val="false"/>
                <w:i w:val="false"/>
                <w:color w:val="000000"/>
                <w:sz w:val="20"/>
              </w:rPr>
              <w:t xml:space="preserve">баланы асырап алуға </w:t>
            </w:r>
            <w:r>
              <w:br/>
            </w:r>
            <w:r>
              <w:rPr>
                <w:rFonts w:ascii="Times New Roman"/>
                <w:b w:val="false"/>
                <w:i w:val="false"/>
                <w:color w:val="000000"/>
                <w:sz w:val="20"/>
              </w:rPr>
              <w:t xml:space="preserve">байланысты біржолғы </w:t>
            </w:r>
            <w:r>
              <w:br/>
            </w:r>
            <w:r>
              <w:rPr>
                <w:rFonts w:ascii="Times New Roman"/>
                <w:b w:val="false"/>
                <w:i w:val="false"/>
                <w:color w:val="000000"/>
                <w:sz w:val="20"/>
              </w:rPr>
              <w:t xml:space="preserve">ақшалай төлемді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251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532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2514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header.xml" Type="http://schemas.openxmlformats.org/officeDocument/2006/relationships/header" Id="rId3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