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d5517" w14:textId="97d55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 мәслихатының аппараты" мемлекеттік мекемесінің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2015 жылғы 9 қарашадағы № С-42/4 шешімі. Ақмола облысының Әділет департаментінде 2015 жылғы 25 қарашада № 5073 болып тіркелді. Күші жойылды - Ақмола облысы Шортанды аудандық мәслихатының 2016 жылғы 15 қаңтардағы № С-45/3 шешімімен</w:t>
      </w:r>
    </w:p>
    <w:p>
      <w:pPr>
        <w:spacing w:after="0"/>
        <w:ind w:left="0"/>
        <w:jc w:val="both"/>
      </w:pPr>
      <w:r>
        <w:rPr>
          <w:rFonts w:ascii="Times New Roman"/>
          <w:b w:val="false"/>
          <w:i w:val="false"/>
          <w:color w:val="ff0000"/>
          <w:sz w:val="28"/>
        </w:rPr>
        <w:t xml:space="preserve">      Ескерту. Күші жойылды - Ақмола облысы Шортанды аудандық мәслихатының 15.01.2016 </w:t>
      </w:r>
      <w:r>
        <w:rPr>
          <w:rFonts w:ascii="Times New Roman"/>
          <w:b w:val="false"/>
          <w:i w:val="false"/>
          <w:color w:val="ff0000"/>
          <w:sz w:val="28"/>
        </w:rPr>
        <w:t>№ С-45/3</w:t>
      </w:r>
      <w:r>
        <w:rPr>
          <w:rFonts w:ascii="Times New Roman"/>
          <w:b w:val="false"/>
          <w:i w:val="false"/>
          <w:color w:val="ff0000"/>
          <w:sz w:val="28"/>
        </w:rPr>
        <w:t xml:space="preserve"> (қол қойылған сәттен бастап күшіне енеді)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Шортанды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«Шортанды ауданы мәслихатының аппараты» мемлекеттік мекемесінің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Кезектен тыс қырық екінші</w:t>
      </w:r>
      <w:r>
        <w:br/>
      </w:r>
      <w:r>
        <w:rPr>
          <w:rFonts w:ascii="Times New Roman"/>
          <w:b w:val="false"/>
          <w:i w:val="false"/>
          <w:color w:val="000000"/>
          <w:sz w:val="28"/>
        </w:rPr>
        <w:t>
</w:t>
      </w:r>
      <w:r>
        <w:rPr>
          <w:rFonts w:ascii="Times New Roman"/>
          <w:b w:val="false"/>
          <w:i/>
          <w:color w:val="000000"/>
          <w:sz w:val="28"/>
        </w:rPr>
        <w:t>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Г.Скирда</w:t>
      </w:r>
    </w:p>
    <w:bookmarkStart w:name="z4" w:id="1"/>
    <w:p>
      <w:pPr>
        <w:spacing w:after="0"/>
        <w:ind w:left="0"/>
        <w:jc w:val="both"/>
      </w:pPr>
      <w:r>
        <w:rPr>
          <w:rFonts w:ascii="Times New Roman"/>
          <w:b w:val="false"/>
          <w:i w:val="false"/>
          <w:color w:val="000000"/>
          <w:sz w:val="28"/>
        </w:rPr>
        <w:t>
Шортанды аудандық мәслихатының</w:t>
      </w:r>
      <w:r>
        <w:br/>
      </w:r>
      <w:r>
        <w:rPr>
          <w:rFonts w:ascii="Times New Roman"/>
          <w:b w:val="false"/>
          <w:i w:val="false"/>
          <w:color w:val="000000"/>
          <w:sz w:val="28"/>
        </w:rPr>
        <w:t xml:space="preserve">
2015 жылғы 09 қарашадағы   </w:t>
      </w:r>
      <w:r>
        <w:br/>
      </w:r>
      <w:r>
        <w:rPr>
          <w:rFonts w:ascii="Times New Roman"/>
          <w:b w:val="false"/>
          <w:i w:val="false"/>
          <w:color w:val="000000"/>
          <w:sz w:val="28"/>
        </w:rPr>
        <w:t xml:space="preserve">
№ С-42/4 шешімімен      </w:t>
      </w:r>
      <w:r>
        <w:br/>
      </w:r>
      <w:r>
        <w:rPr>
          <w:rFonts w:ascii="Times New Roman"/>
          <w:b w:val="false"/>
          <w:i w:val="false"/>
          <w:color w:val="000000"/>
          <w:sz w:val="28"/>
        </w:rPr>
        <w:t xml:space="preserve">
бекітілді          </w:t>
      </w:r>
    </w:p>
    <w:bookmarkEnd w:id="1"/>
    <w:bookmarkStart w:name="z5" w:id="2"/>
    <w:p>
      <w:pPr>
        <w:spacing w:after="0"/>
        <w:ind w:left="0"/>
        <w:jc w:val="left"/>
      </w:pPr>
      <w:r>
        <w:rPr>
          <w:rFonts w:ascii="Times New Roman"/>
          <w:b/>
          <w:i w:val="false"/>
          <w:color w:val="000000"/>
        </w:rPr>
        <w:t xml:space="preserve"> 
«Шортанды ауданы мәслихатының аппараты» мемлекеттік мекемесінің «Б» корпусы мемлекеттік әкімшілік қызметшілерінің қызметін жыл сайынғы бағалау Әдістемесі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«Шортанды ауданы мәслихатының аппараты» мемлекеттік мекемесінің «Б» корпусының мемлекеттік әкімшілік қызметшілерінің қызметін жыл сайынғы бағалаудың осы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 тұрады:</w:t>
      </w:r>
      <w:r>
        <w:br/>
      </w:r>
      <w:r>
        <w:rPr>
          <w:rFonts w:ascii="Times New Roman"/>
          <w:b w:val="false"/>
          <w:i w:val="false"/>
          <w:color w:val="000000"/>
          <w:sz w:val="28"/>
        </w:rPr>
        <w:t>
</w:t>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Шортанды аудандық мәслихатының хатшысымен құрылатын, тұрақты жұмыс істейтін Бағалау жөніндегі Комиссия (бұдан әрі - Комиссия) бекітеді.</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«Шортанды ауданы мәслихатының аппараты» мемлекеттік мекемесінің аппарат басшысы болып табылады.</w:t>
      </w:r>
      <w:r>
        <w:br/>
      </w:r>
      <w:r>
        <w:rPr>
          <w:rFonts w:ascii="Times New Roman"/>
          <w:b w:val="false"/>
          <w:i w:val="false"/>
          <w:color w:val="000000"/>
          <w:sz w:val="28"/>
        </w:rPr>
        <w:t>
      Комиссия хатшысы «Шортанды ауданы мәслихатының аппараты» мемлекеттік мекемесінің қызметкері (бұдан әрі – Комиссия хатшысы)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p>
    <w:bookmarkEnd w:id="4"/>
    <w:bookmarkStart w:name="z19" w:id="5"/>
    <w:p>
      <w:pPr>
        <w:spacing w:after="0"/>
        <w:ind w:left="0"/>
        <w:jc w:val="left"/>
      </w:pPr>
      <w:r>
        <w:rPr>
          <w:rFonts w:ascii="Times New Roman"/>
          <w:b/>
          <w:i w:val="false"/>
          <w:color w:val="000000"/>
        </w:rPr>
        <w:t xml:space="preserve"> 
2. Бағалау жүргізуге дайындық</w:t>
      </w:r>
    </w:p>
    <w:bookmarkEnd w:id="5"/>
    <w:bookmarkStart w:name="z20" w:id="6"/>
    <w:p>
      <w:pPr>
        <w:spacing w:after="0"/>
        <w:ind w:left="0"/>
        <w:jc w:val="both"/>
      </w:pPr>
      <w:r>
        <w:rPr>
          <w:rFonts w:ascii="Times New Roman"/>
          <w:b w:val="false"/>
          <w:i w:val="false"/>
          <w:color w:val="000000"/>
          <w:sz w:val="28"/>
        </w:rPr>
        <w:t>
      11.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Комиссия хатшысы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6"/>
    <w:bookmarkStart w:name="z21" w:id="7"/>
    <w:p>
      <w:pPr>
        <w:spacing w:after="0"/>
        <w:ind w:left="0"/>
        <w:jc w:val="left"/>
      </w:pPr>
      <w:r>
        <w:rPr>
          <w:rFonts w:ascii="Times New Roman"/>
          <w:b/>
          <w:i w:val="false"/>
          <w:color w:val="000000"/>
        </w:rPr>
        <w:t xml:space="preserve"> 
3. Тікелей басшының бағалауы</w:t>
      </w:r>
    </w:p>
    <w:bookmarkEnd w:id="7"/>
    <w:bookmarkStart w:name="z22" w:id="8"/>
    <w:p>
      <w:pPr>
        <w:spacing w:after="0"/>
        <w:ind w:left="0"/>
        <w:jc w:val="both"/>
      </w:pPr>
      <w:r>
        <w:rPr>
          <w:rFonts w:ascii="Times New Roman"/>
          <w:b w:val="false"/>
          <w:i w:val="false"/>
          <w:color w:val="000000"/>
          <w:sz w:val="28"/>
        </w:rPr>
        <w:t>
      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тікелей басшы танысудан бас тарту туралы еркін нұсқада акт жасайды.</w:t>
      </w:r>
    </w:p>
    <w:bookmarkEnd w:id="8"/>
    <w:bookmarkStart w:name="z23" w:id="9"/>
    <w:p>
      <w:pPr>
        <w:spacing w:after="0"/>
        <w:ind w:left="0"/>
        <w:jc w:val="left"/>
      </w:pPr>
      <w:r>
        <w:rPr>
          <w:rFonts w:ascii="Times New Roman"/>
          <w:b/>
          <w:i w:val="false"/>
          <w:color w:val="000000"/>
        </w:rPr>
        <w:t xml:space="preserve"> 
4. Айналмалы бағалау</w:t>
      </w:r>
    </w:p>
    <w:bookmarkEnd w:id="9"/>
    <w:bookmarkStart w:name="z24" w:id="10"/>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
      16. Комиссия хатшысы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p>
    <w:bookmarkEnd w:id="10"/>
    <w:bookmarkStart w:name="z29" w:id="11"/>
    <w:p>
      <w:pPr>
        <w:spacing w:after="0"/>
        <w:ind w:left="0"/>
        <w:jc w:val="left"/>
      </w:pPr>
      <w:r>
        <w:rPr>
          <w:rFonts w:ascii="Times New Roman"/>
          <w:b/>
          <w:i w:val="false"/>
          <w:color w:val="000000"/>
        </w:rPr>
        <w:t xml:space="preserve"> 
5. Қызметшінің қорытынды бағасы</w:t>
      </w:r>
    </w:p>
    <w:bookmarkEnd w:id="11"/>
    <w:bookmarkStart w:name="z30" w:id="12"/>
    <w:p>
      <w:pPr>
        <w:spacing w:after="0"/>
        <w:ind w:left="0"/>
        <w:jc w:val="both"/>
      </w:pPr>
      <w:r>
        <w:rPr>
          <w:rFonts w:ascii="Times New Roman"/>
          <w:b w:val="false"/>
          <w:i w:val="false"/>
          <w:color w:val="000000"/>
          <w:sz w:val="28"/>
        </w:rPr>
        <w:t>
      18. Комиссия хатшысы қызметшінің қорытынды бағасын мына формула бойынша Комиссия отырысына дейін бес жұмыс күнінен кешіктірмей есептейді:</w:t>
      </w:r>
    </w:p>
    <w:bookmarkEnd w:id="12"/>
    <w:p>
      <w:pPr>
        <w:spacing w:after="0"/>
        <w:ind w:left="0"/>
        <w:jc w:val="both"/>
      </w:pPr>
      <w:r>
        <w:rPr>
          <w:rFonts w:ascii="Times New Roman"/>
          <w:b w:val="false"/>
          <w:i w:val="false"/>
          <w:color w:val="000000"/>
          <w:sz w:val="28"/>
        </w:rPr>
        <w:t>а = b + с</w:t>
      </w:r>
    </w:p>
    <w:bookmarkStart w:name="z31" w:id="13"/>
    <w:p>
      <w:pPr>
        <w:spacing w:after="0"/>
        <w:ind w:left="0"/>
        <w:jc w:val="both"/>
      </w:pP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p>
    <w:bookmarkEnd w:id="13"/>
    <w:bookmarkStart w:name="z32" w:id="14"/>
    <w:p>
      <w:pPr>
        <w:spacing w:after="0"/>
        <w:ind w:left="0"/>
        <w:jc w:val="left"/>
      </w:pPr>
      <w:r>
        <w:rPr>
          <w:rFonts w:ascii="Times New Roman"/>
          <w:b/>
          <w:i w:val="false"/>
          <w:color w:val="000000"/>
        </w:rPr>
        <w:t xml:space="preserve"> 
6. Комиссияның бағалау нәтижелерін қарауы</w:t>
      </w:r>
    </w:p>
    <w:bookmarkEnd w:id="14"/>
    <w:bookmarkStart w:name="z33" w:id="15"/>
    <w:p>
      <w:pPr>
        <w:spacing w:after="0"/>
        <w:ind w:left="0"/>
        <w:jc w:val="both"/>
      </w:pPr>
      <w:r>
        <w:rPr>
          <w:rFonts w:ascii="Times New Roman"/>
          <w:b w:val="false"/>
          <w:i w:val="false"/>
          <w:color w:val="000000"/>
          <w:sz w:val="28"/>
        </w:rPr>
        <w:t>
      20.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
      1) бағалау нәтижелерін бекітеді;</w:t>
      </w:r>
      <w:r>
        <w:br/>
      </w:r>
      <w:r>
        <w:rPr>
          <w:rFonts w:ascii="Times New Roman"/>
          <w:b w:val="false"/>
          <w:i w:val="false"/>
          <w:color w:val="000000"/>
          <w:sz w:val="28"/>
        </w:rPr>
        <w:t>
</w:t>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
      2) Комиссия хатшысымен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Комиссия хатшысында сақталады.</w:t>
      </w:r>
    </w:p>
    <w:bookmarkEnd w:id="15"/>
    <w:bookmarkStart w:name="z45" w:id="16"/>
    <w:p>
      <w:pPr>
        <w:spacing w:after="0"/>
        <w:ind w:left="0"/>
        <w:jc w:val="left"/>
      </w:pPr>
      <w:r>
        <w:rPr>
          <w:rFonts w:ascii="Times New Roman"/>
          <w:b/>
          <w:i w:val="false"/>
          <w:color w:val="000000"/>
        </w:rPr>
        <w:t xml:space="preserve"> 
7. Бағалау нәтижелеріне шағымдану</w:t>
      </w:r>
    </w:p>
    <w:bookmarkEnd w:id="16"/>
    <w:bookmarkStart w:name="z46" w:id="17"/>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17"/>
    <w:bookmarkStart w:name="z49" w:id="18"/>
    <w:p>
      <w:pPr>
        <w:spacing w:after="0"/>
        <w:ind w:left="0"/>
        <w:jc w:val="both"/>
      </w:pPr>
      <w:r>
        <w:rPr>
          <w:rFonts w:ascii="Times New Roman"/>
          <w:b w:val="false"/>
          <w:i w:val="false"/>
          <w:color w:val="000000"/>
          <w:sz w:val="28"/>
        </w:rPr>
        <w:t>
«Шортанды ауданы мәслихатының</w:t>
      </w:r>
      <w:r>
        <w:br/>
      </w:r>
      <w:r>
        <w:rPr>
          <w:rFonts w:ascii="Times New Roman"/>
          <w:b w:val="false"/>
          <w:i w:val="false"/>
          <w:color w:val="000000"/>
          <w:sz w:val="28"/>
        </w:rPr>
        <w:t xml:space="preserve">
аппараты» мемлекеттік   </w:t>
      </w:r>
      <w:r>
        <w:br/>
      </w:r>
      <w:r>
        <w:rPr>
          <w:rFonts w:ascii="Times New Roman"/>
          <w:b w:val="false"/>
          <w:i w:val="false"/>
          <w:color w:val="000000"/>
          <w:sz w:val="28"/>
        </w:rPr>
        <w:t xml:space="preserve">
мекемесінің «Б» корпусы  </w:t>
      </w:r>
      <w:r>
        <w:br/>
      </w:r>
      <w:r>
        <w:rPr>
          <w:rFonts w:ascii="Times New Roman"/>
          <w:b w:val="false"/>
          <w:i w:val="false"/>
          <w:color w:val="000000"/>
          <w:sz w:val="28"/>
        </w:rPr>
        <w:t xml:space="preserve">
мемлекеттік әкімшілік   </w:t>
      </w:r>
      <w:r>
        <w:br/>
      </w:r>
      <w:r>
        <w:rPr>
          <w:rFonts w:ascii="Times New Roman"/>
          <w:b w:val="false"/>
          <w:i w:val="false"/>
          <w:color w:val="000000"/>
          <w:sz w:val="28"/>
        </w:rPr>
        <w:t xml:space="preserve">
қызметшілерінің қызметін  </w:t>
      </w:r>
      <w:r>
        <w:br/>
      </w:r>
      <w:r>
        <w:rPr>
          <w:rFonts w:ascii="Times New Roman"/>
          <w:b w:val="false"/>
          <w:i w:val="false"/>
          <w:color w:val="000000"/>
          <w:sz w:val="28"/>
        </w:rPr>
        <w:t xml:space="preserve">
жыл сайынғы бағалау    </w:t>
      </w:r>
      <w:r>
        <w:br/>
      </w:r>
      <w:r>
        <w:rPr>
          <w:rFonts w:ascii="Times New Roman"/>
          <w:b w:val="false"/>
          <w:i w:val="false"/>
          <w:color w:val="000000"/>
          <w:sz w:val="28"/>
        </w:rPr>
        <w:t xml:space="preserve">
Әдістемесіне 1-қосымша  </w:t>
      </w:r>
    </w:p>
    <w:bookmarkEnd w:id="18"/>
    <w:bookmarkStart w:name="z50" w:id="19"/>
    <w:p>
      <w:pPr>
        <w:spacing w:after="0"/>
        <w:ind w:left="0"/>
        <w:jc w:val="left"/>
      </w:pPr>
      <w:r>
        <w:rPr>
          <w:rFonts w:ascii="Times New Roman"/>
          <w:b/>
          <w:i w:val="false"/>
          <w:color w:val="000000"/>
        </w:rPr>
        <w:t xml:space="preserve"> 
Тікелей басшысының бағалау парағы</w:t>
      </w:r>
    </w:p>
    <w:bookmarkEnd w:id="19"/>
    <w:p>
      <w:pPr>
        <w:spacing w:after="0"/>
        <w:ind w:left="0"/>
        <w:jc w:val="both"/>
      </w:pPr>
      <w:r>
        <w:rPr>
          <w:rFonts w:ascii="Times New Roman"/>
          <w:b w:val="false"/>
          <w:i w:val="false"/>
          <w:color w:val="000000"/>
          <w:sz w:val="28"/>
        </w:rPr>
        <w:t>Бағаланатын қызметшінің Т.А.Ә.: 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7317"/>
        <w:gridCol w:w="4098"/>
        <w:gridCol w:w="1339"/>
      </w:tblGrid>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r>
              <w:br/>
            </w:r>
            <w:r>
              <w:rPr>
                <w:rFonts w:ascii="Times New Roman"/>
                <w:b w:val="false"/>
                <w:i w:val="false"/>
                <w:color w:val="000000"/>
                <w:sz w:val="20"/>
              </w:rPr>
              <w:t>
(балл)</w:t>
            </w:r>
          </w:p>
        </w:tc>
      </w:tr>
      <w:tr>
        <w:trPr>
          <w:trHeight w:val="210" w:hRule="atLeast"/>
        </w:trPr>
        <w:tc>
          <w:tcPr>
            <w:tcW w:w="0" w:type="auto"/>
            <w:vMerge/>
            <w:tcBorders>
              <w:top w:val="nil"/>
              <w:left w:val="single" w:color="cfcfcf" w:sz="5"/>
              <w:bottom w:val="single" w:color="cfcfcf" w:sz="5"/>
              <w:right w:val="single" w:color="cfcfcf" w:sz="5"/>
            </w:tcBorders>
          </w:tcP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9"/>
        <w:gridCol w:w="6681"/>
      </w:tblGrid>
      <w:tr>
        <w:trPr>
          <w:trHeight w:val="30" w:hRule="atLeast"/>
        </w:trPr>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Қызметші Т.А.Ә.__________________</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____________________________</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 Т.А.Ә. ________________________________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___________________________</w:t>
            </w:r>
          </w:p>
        </w:tc>
      </w:tr>
    </w:tbl>
    <w:bookmarkStart w:name="z51" w:id="20"/>
    <w:p>
      <w:pPr>
        <w:spacing w:after="0"/>
        <w:ind w:left="0"/>
        <w:jc w:val="both"/>
      </w:pPr>
      <w:r>
        <w:rPr>
          <w:rFonts w:ascii="Times New Roman"/>
          <w:b w:val="false"/>
          <w:i w:val="false"/>
          <w:color w:val="000000"/>
          <w:sz w:val="28"/>
        </w:rPr>
        <w:t>
«Шортанды ауданы мәслихатының</w:t>
      </w:r>
      <w:r>
        <w:br/>
      </w:r>
      <w:r>
        <w:rPr>
          <w:rFonts w:ascii="Times New Roman"/>
          <w:b w:val="false"/>
          <w:i w:val="false"/>
          <w:color w:val="000000"/>
          <w:sz w:val="28"/>
        </w:rPr>
        <w:t xml:space="preserve">
аппараты» мемлекеттік   </w:t>
      </w:r>
      <w:r>
        <w:br/>
      </w:r>
      <w:r>
        <w:rPr>
          <w:rFonts w:ascii="Times New Roman"/>
          <w:b w:val="false"/>
          <w:i w:val="false"/>
          <w:color w:val="000000"/>
          <w:sz w:val="28"/>
        </w:rPr>
        <w:t xml:space="preserve">
мекемесінің «Б» корпусы  </w:t>
      </w:r>
      <w:r>
        <w:br/>
      </w:r>
      <w:r>
        <w:rPr>
          <w:rFonts w:ascii="Times New Roman"/>
          <w:b w:val="false"/>
          <w:i w:val="false"/>
          <w:color w:val="000000"/>
          <w:sz w:val="28"/>
        </w:rPr>
        <w:t xml:space="preserve">
мемлекеттік әкімшілік   </w:t>
      </w:r>
      <w:r>
        <w:br/>
      </w:r>
      <w:r>
        <w:rPr>
          <w:rFonts w:ascii="Times New Roman"/>
          <w:b w:val="false"/>
          <w:i w:val="false"/>
          <w:color w:val="000000"/>
          <w:sz w:val="28"/>
        </w:rPr>
        <w:t xml:space="preserve">
қызметшілерінің қызметін  </w:t>
      </w:r>
      <w:r>
        <w:br/>
      </w:r>
      <w:r>
        <w:rPr>
          <w:rFonts w:ascii="Times New Roman"/>
          <w:b w:val="false"/>
          <w:i w:val="false"/>
          <w:color w:val="000000"/>
          <w:sz w:val="28"/>
        </w:rPr>
        <w:t xml:space="preserve">
жыл сайынғы бағалау    </w:t>
      </w:r>
      <w:r>
        <w:br/>
      </w:r>
      <w:r>
        <w:rPr>
          <w:rFonts w:ascii="Times New Roman"/>
          <w:b w:val="false"/>
          <w:i w:val="false"/>
          <w:color w:val="000000"/>
          <w:sz w:val="28"/>
        </w:rPr>
        <w:t xml:space="preserve">
Әдістемесіне 2-қосымша  </w:t>
      </w:r>
    </w:p>
    <w:bookmarkEnd w:id="20"/>
    <w:bookmarkStart w:name="z52" w:id="21"/>
    <w:p>
      <w:pPr>
        <w:spacing w:after="0"/>
        <w:ind w:left="0"/>
        <w:jc w:val="left"/>
      </w:pPr>
      <w:r>
        <w:rPr>
          <w:rFonts w:ascii="Times New Roman"/>
          <w:b/>
          <w:i w:val="false"/>
          <w:color w:val="000000"/>
        </w:rPr>
        <w:t xml:space="preserve"> 
Айналмалы бағалау парағы</w:t>
      </w:r>
    </w:p>
    <w:bookmarkEnd w:id="21"/>
    <w:p>
      <w:pPr>
        <w:spacing w:after="0"/>
        <w:ind w:left="0"/>
        <w:jc w:val="both"/>
      </w:pPr>
      <w:r>
        <w:rPr>
          <w:rFonts w:ascii="Times New Roman"/>
          <w:b w:val="false"/>
          <w:i w:val="false"/>
          <w:color w:val="000000"/>
          <w:sz w:val="28"/>
        </w:rPr>
        <w:t>Бағаланатын қызметшінің Т.А.Ә. 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7436"/>
        <w:gridCol w:w="3668"/>
        <w:gridCol w:w="1614"/>
      </w:tblGrid>
      <w:tr>
        <w:trPr>
          <w:trHeight w:val="82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r>
              <w:br/>
            </w:r>
            <w:r>
              <w:rPr>
                <w:rFonts w:ascii="Times New Roman"/>
                <w:b w:val="false"/>
                <w:i w:val="false"/>
                <w:color w:val="000000"/>
                <w:sz w:val="20"/>
              </w:rPr>
              <w:t>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22"/>
    <w:p>
      <w:pPr>
        <w:spacing w:after="0"/>
        <w:ind w:left="0"/>
        <w:jc w:val="both"/>
      </w:pPr>
      <w:r>
        <w:rPr>
          <w:rFonts w:ascii="Times New Roman"/>
          <w:b w:val="false"/>
          <w:i w:val="false"/>
          <w:color w:val="000000"/>
          <w:sz w:val="28"/>
        </w:rPr>
        <w:t>
«Шортанды ауданы мәслихатының</w:t>
      </w:r>
      <w:r>
        <w:br/>
      </w:r>
      <w:r>
        <w:rPr>
          <w:rFonts w:ascii="Times New Roman"/>
          <w:b w:val="false"/>
          <w:i w:val="false"/>
          <w:color w:val="000000"/>
          <w:sz w:val="28"/>
        </w:rPr>
        <w:t xml:space="preserve">
аппараты» мемлекеттік   </w:t>
      </w:r>
      <w:r>
        <w:br/>
      </w:r>
      <w:r>
        <w:rPr>
          <w:rFonts w:ascii="Times New Roman"/>
          <w:b w:val="false"/>
          <w:i w:val="false"/>
          <w:color w:val="000000"/>
          <w:sz w:val="28"/>
        </w:rPr>
        <w:t xml:space="preserve">
мекемесінің «Б» корпусы  </w:t>
      </w:r>
      <w:r>
        <w:br/>
      </w:r>
      <w:r>
        <w:rPr>
          <w:rFonts w:ascii="Times New Roman"/>
          <w:b w:val="false"/>
          <w:i w:val="false"/>
          <w:color w:val="000000"/>
          <w:sz w:val="28"/>
        </w:rPr>
        <w:t xml:space="preserve">
мемлекеттік әкімшілік   </w:t>
      </w:r>
      <w:r>
        <w:br/>
      </w:r>
      <w:r>
        <w:rPr>
          <w:rFonts w:ascii="Times New Roman"/>
          <w:b w:val="false"/>
          <w:i w:val="false"/>
          <w:color w:val="000000"/>
          <w:sz w:val="28"/>
        </w:rPr>
        <w:t xml:space="preserve">
қызметшілерінің қызметін  </w:t>
      </w:r>
      <w:r>
        <w:br/>
      </w:r>
      <w:r>
        <w:rPr>
          <w:rFonts w:ascii="Times New Roman"/>
          <w:b w:val="false"/>
          <w:i w:val="false"/>
          <w:color w:val="000000"/>
          <w:sz w:val="28"/>
        </w:rPr>
        <w:t xml:space="preserve">
жыл сайынғы бағалау    </w:t>
      </w:r>
      <w:r>
        <w:br/>
      </w:r>
      <w:r>
        <w:rPr>
          <w:rFonts w:ascii="Times New Roman"/>
          <w:b w:val="false"/>
          <w:i w:val="false"/>
          <w:color w:val="000000"/>
          <w:sz w:val="28"/>
        </w:rPr>
        <w:t xml:space="preserve">
Әдістемесіне 3-қосымша  </w:t>
      </w:r>
    </w:p>
    <w:bookmarkEnd w:id="22"/>
    <w:bookmarkStart w:name="z54" w:id="23"/>
    <w:p>
      <w:pPr>
        <w:spacing w:after="0"/>
        <w:ind w:left="0"/>
        <w:jc w:val="left"/>
      </w:pPr>
      <w:r>
        <w:rPr>
          <w:rFonts w:ascii="Times New Roman"/>
          <w:b/>
          <w:i w:val="false"/>
          <w:color w:val="000000"/>
        </w:rPr>
        <w:t xml:space="preserve"> 
Бағалау жөніндегі Комиссия отырысының хаттамасы</w:t>
      </w:r>
    </w:p>
    <w:bookmarkEnd w:id="23"/>
    <w:p>
      <w:pPr>
        <w:spacing w:after="0"/>
        <w:ind w:left="0"/>
        <w:jc w:val="both"/>
      </w:pPr>
      <w:r>
        <w:rPr>
          <w:rFonts w:ascii="Times New Roman"/>
          <w:b w:val="false"/>
          <w:i w:val="false"/>
          <w:color w:val="000000"/>
          <w:sz w:val="28"/>
        </w:rPr>
        <w:t>__________________________________________________________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2653"/>
        <w:gridCol w:w="4810"/>
        <w:gridCol w:w="3030"/>
        <w:gridCol w:w="2277"/>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w:t>
            </w:r>
            <w:r>
              <w:br/>
            </w:r>
            <w:r>
              <w:rPr>
                <w:rFonts w:ascii="Times New Roman"/>
                <w:b w:val="false"/>
                <w:i w:val="false"/>
                <w:color w:val="000000"/>
                <w:sz w:val="20"/>
              </w:rPr>
              <w:t>
Т.А.Ә</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Комиссия хатшысы:_____________________________ Күні:_________________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Комиссия төрағасы:____________________________ Күні:_________________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Комиссия мүшесі:______________________________ Күні:_________________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