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aae6" w14:textId="336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"Петровка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2015 жылғы 23 маусымдағы № А-6/154 қаулысы. Ақмола облысының Әділет департаментінде 2015 жылғы 22 шілдеде № 4893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"Петровка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 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w:t>
            </w:r>
            <w:r>
              <w:br/>
            </w:r>
            <w:r>
              <w:rPr>
                <w:rFonts w:ascii="Times New Roman"/>
                <w:b w:val="false"/>
                <w:i w:val="false"/>
                <w:color w:val="000000"/>
                <w:sz w:val="20"/>
              </w:rPr>
              <w:t>әкімдігінің 2015 жылғы</w:t>
            </w:r>
            <w:r>
              <w:br/>
            </w:r>
            <w:r>
              <w:rPr>
                <w:rFonts w:ascii="Times New Roman"/>
                <w:b w:val="false"/>
                <w:i w:val="false"/>
                <w:color w:val="000000"/>
                <w:sz w:val="20"/>
              </w:rPr>
              <w:t>"23" маусымдағы № А-6/154</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Шортанды ауданы "Петровка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"Петровка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"Петровка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"Петровка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"Петровка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"Петровка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"Петровка ауылдық округі әкімінің аппараты" мемлекеттік мекеме өз құзыретінің мәселелері бойынша заңнамада белгіленген тәртіппен Шортанды ауданы "Петровка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"Петровка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021612, Қазақстан Республикасы, Ақмола облысы, Шортанды ауданы, Петровка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"Петровка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"Петровка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"Петровка ауылдық округі әкімінің аппараты" мемлекеттік мекемесі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"Петровка ауылдық округі әкімінің аппараты" мемлекеттік мекемесі кәсіпкерлік субъектілерімен Шортанды ауданы "Петровка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"Петровка ауылдық округі әкімінің аппараты" мемлекеттік мекемесі заңнамалық актілермен кірістер әкелетін қызметті жүзіге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"Петровка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өмірінідегі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міндеттелер.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жүзіге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ақпараттандыру саласындағы уәкілетті органмен келісу бойынша Қазақстан Республикасының заңнамасына сәйкес көрсетілетін мемлекеттік қызметтер көрсету процестерін оңтайландыру және автоматтандыру жөнінде шаралар қолданады;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"Петровка ауылдық округі әкімінің аппараты" мемлекеттік мекемесі басшылықты Шортанды ауданы "Петровка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жемкорлыққа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"Петровка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"Петровка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"Петровка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"Петровка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"Петровка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