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4781" w14:textId="ad64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2016-2018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2015 жылғы 25 желтоқсандағы № 45-363 шешімі. Ақмола облысының Әділет департаментінде 2016 жылғы 12 қаңтарда № 5191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мәслихатының 2015 жылғы 14 желтоқсандағы № 5С-43-2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Зеренді ауданының 2016–2018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4 557 309,7 мың теңге, оның ішінде:</w:t>
      </w:r>
      <w:r>
        <w:br/>
      </w:r>
      <w:r>
        <w:rPr>
          <w:rFonts w:ascii="Times New Roman"/>
          <w:b w:val="false"/>
          <w:i w:val="false"/>
          <w:color w:val="000000"/>
          <w:sz w:val="28"/>
        </w:rPr>
        <w:t>
      салықтық түсімдер – 2 130 248,0 мың теңге;</w:t>
      </w:r>
      <w:r>
        <w:br/>
      </w:r>
      <w:r>
        <w:rPr>
          <w:rFonts w:ascii="Times New Roman"/>
          <w:b w:val="false"/>
          <w:i w:val="false"/>
          <w:color w:val="000000"/>
          <w:sz w:val="28"/>
        </w:rPr>
        <w:t>
      салықтық емес түсімдер – 20 027,7 мың теңге;</w:t>
      </w:r>
      <w:r>
        <w:br/>
      </w:r>
      <w:r>
        <w:rPr>
          <w:rFonts w:ascii="Times New Roman"/>
          <w:b w:val="false"/>
          <w:i w:val="false"/>
          <w:color w:val="000000"/>
          <w:sz w:val="28"/>
        </w:rPr>
        <w:t>
      негізгі капиталды сатудан түсетін түсімдер – 67 800,0 мың теңге;</w:t>
      </w:r>
      <w:r>
        <w:br/>
      </w:r>
      <w:r>
        <w:rPr>
          <w:rFonts w:ascii="Times New Roman"/>
          <w:b w:val="false"/>
          <w:i w:val="false"/>
          <w:color w:val="000000"/>
          <w:sz w:val="28"/>
        </w:rPr>
        <w:t>
      трансферттер түсімі – 2 339 234,0 мың теңге;</w:t>
      </w:r>
      <w:r>
        <w:br/>
      </w:r>
      <w:r>
        <w:rPr>
          <w:rFonts w:ascii="Times New Roman"/>
          <w:b w:val="false"/>
          <w:i w:val="false"/>
          <w:color w:val="000000"/>
          <w:sz w:val="28"/>
        </w:rPr>
        <w:t>
      2) шығындар – 4 604 690,3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- 13 026,0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13 026,0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27.12.2016 </w:t>
      </w:r>
      <w:r>
        <w:rPr>
          <w:rFonts w:ascii="Times New Roman"/>
          <w:b w:val="false"/>
          <w:i w:val="false"/>
          <w:color w:val="ff0000"/>
          <w:sz w:val="28"/>
        </w:rPr>
        <w:t>№ 9-77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xml:space="preserve">
      2. 2016 жылға арналған аудандық бюджетте республикалық бюджеттен нысаналы трансферттер және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бюджетінен берiлетiн 749 672 мың теңге сомасындағы субвенциялар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ескерiлсiн.</w:t>
      </w:r>
      <w:r>
        <w:br/>
      </w:r>
      <w:r>
        <w:rPr>
          <w:rFonts w:ascii="Times New Roman"/>
          <w:b w:val="false"/>
          <w:i w:val="false"/>
          <w:color w:val="000000"/>
          <w:sz w:val="28"/>
        </w:rPr>
        <w:t>
      </w:t>
      </w:r>
      <w:r>
        <w:rPr>
          <w:rFonts w:ascii="Times New Roman"/>
          <w:b w:val="false"/>
          <w:i w:val="false"/>
          <w:color w:val="000000"/>
          <w:sz w:val="28"/>
        </w:rPr>
        <w:t>5. Аудандық бюджетте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18 921,0 мың теңге сомасында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Зеренді аудандық мәслихатының 27.04.2016 </w:t>
      </w:r>
      <w:r>
        <w:rPr>
          <w:rFonts w:ascii="Times New Roman"/>
          <w:b w:val="false"/>
          <w:i w:val="false"/>
          <w:color w:val="ff0000"/>
          <w:sz w:val="28"/>
        </w:rPr>
        <w:t>№ 3-17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19 458 мың теңге сомасында мамандарды әлеуметтік қолдау шараларын іске асыру үшін 2010, 2011, 2012, 2013, 2014 және 2015 жылдарға бөлінген бюджеттік несиелер бойынша негізгі қарыздардың өтеуі көзделгені ескерiлсiн.</w:t>
      </w:r>
      <w:r>
        <w:br/>
      </w:r>
      <w:r>
        <w:rPr>
          <w:rFonts w:ascii="Times New Roman"/>
          <w:b w:val="false"/>
          <w:i w:val="false"/>
          <w:color w:val="000000"/>
          <w:sz w:val="28"/>
        </w:rPr>
        <w:t>
      </w:t>
      </w:r>
      <w:r>
        <w:rPr>
          <w:rFonts w:ascii="Times New Roman"/>
          <w:b w:val="false"/>
          <w:i w:val="false"/>
          <w:color w:val="000000"/>
          <w:sz w:val="28"/>
        </w:rPr>
        <w:t>7. 2016 жылға арналған аудандық жергілікті атқарушы органның резерві 41 581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8. Аудандық мәслихатпен келiсiлген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10. 2016 жылға арналған кенттің, ауылдың,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бюджетте жергілікті өзін-өзі басқару органдарына берілетін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12. Осы шешім Ақмола облысы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"25"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1 қосымша</w:t>
            </w:r>
          </w:p>
        </w:tc>
      </w:tr>
    </w:tbl>
    <w:bookmarkStart w:name="z21" w:id="0"/>
    <w:p>
      <w:pPr>
        <w:spacing w:after="0"/>
        <w:ind w:left="0"/>
        <w:jc w:val="left"/>
      </w:pPr>
      <w:r>
        <w:rPr>
          <w:rFonts w:ascii="Times New Roman"/>
          <w:b/>
          <w:i w:val="false"/>
          <w:color w:val="000000"/>
        </w:rPr>
        <w:t xml:space="preserve"> 2016 жылғы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Зеренді аудандық мәслихатының 27.12.2016 </w:t>
      </w:r>
      <w:r>
        <w:rPr>
          <w:rFonts w:ascii="Times New Roman"/>
          <w:b w:val="false"/>
          <w:i w:val="false"/>
          <w:color w:val="ff0000"/>
          <w:sz w:val="28"/>
        </w:rPr>
        <w:t>№ 9-77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4557309,7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2339234,0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07"/>
        <w:gridCol w:w="1107"/>
        <w:gridCol w:w="6111"/>
        <w:gridCol w:w="3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4604690,3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425 613,4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103 734,9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102 584,9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246 056,8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245 206,8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3285445,3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3259546,6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2814316,1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210 622,0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143 626,5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29 536,2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205 870,1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162 082,1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230 515,4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178 503,3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127 409,6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35 149,5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32 563,5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136 908,2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24 552,7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24 552,7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2 қосымша</w:t>
            </w:r>
          </w:p>
        </w:tc>
      </w:tr>
    </w:tbl>
    <w:bookmarkStart w:name="z23" w:id="1"/>
    <w:p>
      <w:pPr>
        <w:spacing w:after="0"/>
        <w:ind w:left="0"/>
        <w:jc w:val="left"/>
      </w:pPr>
      <w:r>
        <w:rPr>
          <w:rFonts w:ascii="Times New Roman"/>
          <w:b/>
          <w:i w:val="false"/>
          <w:color w:val="000000"/>
        </w:rPr>
        <w:t xml:space="preserve"> 2017 жылғы аудандық бюджет</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Зеренді аудандық мәслихатының 23.11.2016 </w:t>
      </w:r>
      <w:r>
        <w:rPr>
          <w:rFonts w:ascii="Times New Roman"/>
          <w:b w:val="false"/>
          <w:i w:val="false"/>
          <w:color w:val="ff0000"/>
          <w:sz w:val="28"/>
        </w:rPr>
        <w:t>№ 7-50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2034624,0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121"/>
        <w:gridCol w:w="1121"/>
        <w:gridCol w:w="6033"/>
        <w:gridCol w:w="3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325428 </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2054292,0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1785138,0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3 қосымша</w:t>
            </w:r>
          </w:p>
        </w:tc>
      </w:tr>
    </w:tbl>
    <w:bookmarkStart w:name="z25" w:id="2"/>
    <w:p>
      <w:pPr>
        <w:spacing w:after="0"/>
        <w:ind w:left="0"/>
        <w:jc w:val="left"/>
      </w:pPr>
      <w:r>
        <w:rPr>
          <w:rFonts w:ascii="Times New Roman"/>
          <w:b/>
          <w:i w:val="false"/>
          <w:color w:val="000000"/>
        </w:rPr>
        <w:t xml:space="preserve"> 2018 жылғы аудандық бюджет</w:t>
      </w:r>
    </w:p>
    <w:bookmarkEnd w:id="2"/>
    <w:p>
      <w:pPr>
        <w:spacing w:after="0"/>
        <w:ind w:left="0"/>
        <w:jc w:val="left"/>
      </w:pPr>
      <w:r>
        <w:rPr>
          <w:rFonts w:ascii="Times New Roman"/>
          <w:b w:val="false"/>
          <w:i w:val="false"/>
          <w:color w:val="ff0000"/>
          <w:sz w:val="28"/>
        </w:rPr>
        <w:t xml:space="preserve">      Ескерту. 3-қосымша жаңа редакцияда - Ақмола облысы Зеренді аудандық мәслихатының 23.11.2016 </w:t>
      </w:r>
      <w:r>
        <w:rPr>
          <w:rFonts w:ascii="Times New Roman"/>
          <w:b w:val="false"/>
          <w:i w:val="false"/>
          <w:color w:val="ff0000"/>
          <w:sz w:val="28"/>
        </w:rPr>
        <w:t>№ 7-50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2874047,0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2099496,0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997798,0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197252,0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тұрғын үй-коммуналдық шаруашлығы,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4 қосымша</w:t>
            </w:r>
          </w:p>
        </w:tc>
      </w:tr>
    </w:tbl>
    <w:bookmarkStart w:name="z27" w:id="3"/>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Зеренді аудандық мәслихатының 27.12.2016 </w:t>
      </w:r>
      <w:r>
        <w:rPr>
          <w:rFonts w:ascii="Times New Roman"/>
          <w:b w:val="false"/>
          <w:i w:val="false"/>
          <w:color w:val="ff0000"/>
          <w:sz w:val="28"/>
        </w:rPr>
        <w:t>№ 9-77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3"/>
        <w:gridCol w:w="2657"/>
      </w:tblGrid>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1 325 167,1</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1 325 167,1</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355 872,5</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40 737,5</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19 610,6</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11 770,4</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1 113,2</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828 884,0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79 275,0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5 қосымша</w:t>
            </w:r>
          </w:p>
        </w:tc>
      </w:tr>
    </w:tbl>
    <w:bookmarkStart w:name="z29"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Зеренді аудандық мәслихатының 27.12.2016 </w:t>
      </w:r>
      <w:r>
        <w:rPr>
          <w:rFonts w:ascii="Times New Roman"/>
          <w:b w:val="false"/>
          <w:i w:val="false"/>
          <w:color w:val="ff0000"/>
          <w:sz w:val="28"/>
        </w:rPr>
        <w:t>№ 9-77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2"/>
        <w:gridCol w:w="3768"/>
      </w:tblGrid>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264 394,9</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264 394,9</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мектептерге арнап электрондық оқулықтар сатып алуға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(облыстық маңызы бар қалалардың) бюджеттеріне мақсатты ағымдағы трансферттер сомасын елді мекендердің тұрғын үй-коммуналдық шаруашылығын дамытуға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73 732,2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69 677,0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құнын (50 %-ға дейін) өтеуге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төмен тұрған бюджеттерге өтемақыға арналған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2 612,7</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Ұлы Отан соғысындағы Жеңістің 71-жылдығына арналған бір жолғы материалдық көмекті төлеуге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және канализация желілерінің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Қазақстан Республикасының Тәуелсіздігінің 25-жылдығына орай бір жолғы төлемдер үшін берілетін ағымдағы нысаналы трансферттердің сомаларын бөлу</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6 қосымша</w:t>
            </w:r>
          </w:p>
        </w:tc>
      </w:tr>
    </w:tbl>
    <w:bookmarkStart w:name="z31" w:id="5"/>
    <w:p>
      <w:pPr>
        <w:spacing w:after="0"/>
        <w:ind w:left="0"/>
        <w:jc w:val="left"/>
      </w:pPr>
      <w:r>
        <w:rPr>
          <w:rFonts w:ascii="Times New Roman"/>
          <w:b/>
          <w:i w:val="false"/>
          <w:color w:val="000000"/>
        </w:rPr>
        <w:t xml:space="preserve"> 2016 жылға арналған бюджет атқарылу үдерісінде секвестрленуге жатпайтын аудандық бюджеттік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7 қосымша</w:t>
            </w:r>
          </w:p>
        </w:tc>
      </w:tr>
    </w:tbl>
    <w:bookmarkStart w:name="z33" w:id="6"/>
    <w:p>
      <w:pPr>
        <w:spacing w:after="0"/>
        <w:ind w:left="0"/>
        <w:jc w:val="left"/>
      </w:pPr>
      <w:r>
        <w:rPr>
          <w:rFonts w:ascii="Times New Roman"/>
          <w:b/>
          <w:i w:val="false"/>
          <w:color w:val="000000"/>
        </w:rPr>
        <w:t xml:space="preserve"> 2016 жылға кент, ауыл, ауылдық округтердің бюджеттік бағдарламалары</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Зеренді аудандық мәслихатының 27.12.2016 </w:t>
      </w:r>
      <w:r>
        <w:rPr>
          <w:rFonts w:ascii="Times New Roman"/>
          <w:b w:val="false"/>
          <w:i w:val="false"/>
          <w:color w:val="ff0000"/>
          <w:sz w:val="28"/>
        </w:rPr>
        <w:t>№ 9-77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8 қосымша</w:t>
            </w:r>
          </w:p>
        </w:tc>
      </w:tr>
    </w:tbl>
    <w:bookmarkStart w:name="z35" w:id="7"/>
    <w:p>
      <w:pPr>
        <w:spacing w:after="0"/>
        <w:ind w:left="0"/>
        <w:jc w:val="left"/>
      </w:pPr>
      <w:r>
        <w:rPr>
          <w:rFonts w:ascii="Times New Roman"/>
          <w:b/>
          <w:i w:val="false"/>
          <w:color w:val="000000"/>
        </w:rPr>
        <w:t xml:space="preserve"> 2016 жылға жергілікті өзін өзі басқару органдарға трансферттердің сомаларын бөлу</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Зеренді аудандық мәслихатының 24.08.2016 </w:t>
      </w:r>
      <w:r>
        <w:rPr>
          <w:rFonts w:ascii="Times New Roman"/>
          <w:b w:val="false"/>
          <w:i w:val="false"/>
          <w:color w:val="ff0000"/>
          <w:sz w:val="28"/>
        </w:rPr>
        <w:t>№ 6-4</w:t>
      </w:r>
      <w:r>
        <w:rPr>
          <w:rFonts w:ascii="Times New Roman"/>
          <w:b w:val="false"/>
          <w:i w:val="false"/>
          <w:color w:val="ff0000"/>
          <w:sz w:val="28"/>
        </w:rPr>
        <w:t>1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198"/>
        <w:gridCol w:w="6853"/>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