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21716" w14:textId="d2217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Зеренді аудандық мәслихаттың 2015 жылғы 4 наурыздағы № 35-279 "2015 жылға арналған Зеренді ауданның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туралы" шешіміне өзгеріс енгізу туралы</w:t>
      </w:r>
    </w:p>
    <w:p>
      <w:pPr>
        <w:spacing w:after="0"/>
        <w:ind w:left="0"/>
        <w:jc w:val="both"/>
      </w:pPr>
      <w:r>
        <w:rPr>
          <w:rFonts w:ascii="Times New Roman"/>
          <w:b w:val="false"/>
          <w:i w:val="false"/>
          <w:color w:val="000000"/>
          <w:sz w:val="28"/>
        </w:rPr>
        <w:t>Ақмола облысы Зеренді аудандық мәслихатының 2015 жылғы 15 сәуірдегі № 36-311 шешімі. Ақмола облысының Әділет департаментінде 2015 жылғы 12 мамырда № 4788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Заңының 18 бабының </w:t>
      </w:r>
      <w:r>
        <w:rPr>
          <w:rFonts w:ascii="Times New Roman"/>
          <w:b w:val="false"/>
          <w:i w:val="false"/>
          <w:color w:val="000000"/>
          <w:sz w:val="28"/>
        </w:rPr>
        <w:t>8 тармағына</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 183 қаулысының </w:t>
      </w:r>
      <w:r>
        <w:rPr>
          <w:rFonts w:ascii="Times New Roman"/>
          <w:b w:val="false"/>
          <w:i w:val="false"/>
          <w:color w:val="000000"/>
          <w:sz w:val="28"/>
        </w:rPr>
        <w:t>2 тармағына</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 бекіту туралы» Қазақстан Республикасы Ұлттық экономика министрінің 2014 жылғы 6 қарашадағы № 72 бұйрығының </w:t>
      </w:r>
      <w:r>
        <w:rPr>
          <w:rFonts w:ascii="Times New Roman"/>
          <w:b w:val="false"/>
          <w:i w:val="false"/>
          <w:color w:val="000000"/>
          <w:sz w:val="28"/>
        </w:rPr>
        <w:t>4 тармағына</w:t>
      </w:r>
      <w:r>
        <w:rPr>
          <w:rFonts w:ascii="Times New Roman"/>
          <w:b w:val="false"/>
          <w:i w:val="false"/>
          <w:color w:val="000000"/>
          <w:sz w:val="28"/>
        </w:rPr>
        <w:t xml:space="preserve"> сәйкес, Зеренді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Зеренді аудандық мәслихаттың «2015 жылға арналған Зеренді ауданның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туралы» 2015 жылғы 4 наурыздағы № 35-279 (Нормативтік құқықтық актілерді мемлекеттік тіркеу тізілімінде № 4713 тіркелген, 2015 жылғы 3 сәуірде «Зерделі–Зеренді», «Зерен» аудандық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бабына, «Агроөнеркәсіптік кешенді және ауылдық аумақтарды дамытуды мемлекеттік реттеу туралы» Қазақстан Республикасының 2005 жылғы 8 шілдедегі Заңының 18 бабының 8 тармағына,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 183 қаулысының 2 тармағына,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 бекіту туралы» Қазақстан Республикасы Ұлттық экономика министрінің 2014 жылғы 6 қарашадағы № 72 бұйрығының 4 тармағына сәйкес, Зеренді аудандық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Сессия төрағасы                            К.Расқұлов</w:t>
      </w:r>
    </w:p>
    <w:p>
      <w:pPr>
        <w:spacing w:after="0"/>
        <w:ind w:left="0"/>
        <w:jc w:val="both"/>
      </w:pPr>
      <w:r>
        <w:rPr>
          <w:rFonts w:ascii="Times New Roman"/>
          <w:b w:val="false"/>
          <w:i/>
          <w:color w:val="000000"/>
          <w:sz w:val="28"/>
        </w:rPr>
        <w:t>      Аудандық мәслихаттың хатшысы               Қ.Ауғалиев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Зеренді ауданының әкімі                    А.Мұратұлы</w:t>
      </w:r>
      <w:r>
        <w:br/>
      </w:r>
      <w:r>
        <w:rPr>
          <w:rFonts w:ascii="Times New Roman"/>
          <w:b w:val="false"/>
          <w:i w:val="false"/>
          <w:color w:val="000000"/>
          <w:sz w:val="28"/>
        </w:rPr>
        <w:t>
</w:t>
      </w:r>
      <w:r>
        <w:rPr>
          <w:rFonts w:ascii="Times New Roman"/>
          <w:b w:val="false"/>
          <w:i/>
          <w:color w:val="000000"/>
          <w:sz w:val="28"/>
        </w:rPr>
        <w:t>      2015 жылғы «15» 04</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