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1fca" w14:textId="f201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2015 жылғы 11 желтоқсандағы № а-12/318 қаулысы. Ақмола облысының Әділет департаментінде 2016 жылғы 6 қаңтарда № 5173 болып тіркелді. Күші жойылды - Ақмола облысы Жақсы ауданы әкімдігінің 2016 жылғы 14 сәуірдегі № а-3/85 қаулысымен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Жақсы ауданы әкімдігінің 14.04.2016 </w:t>
      </w:r>
      <w:r>
        <w:rPr>
          <w:rFonts w:ascii="Times New Roman"/>
          <w:b w:val="false"/>
          <w:i w:val="false"/>
          <w:color w:val="000000"/>
          <w:sz w:val="28"/>
        </w:rPr>
        <w:t>№ а-3/85</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20 бабына сәйкес,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Жақсы ауданы бойынша 2016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
тізбесі,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Жақсы ауданы әкімінің орынбасары Л.Ш. Сейдахметоваға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2016 жылдың 1 қаңтарынан бастап туындаған құқықтық қатынастарға таралады.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Қ.Сүйіндіков</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"Ақмола облысы Жақсы</w:t>
            </w:r>
            <w:r>
              <w:rPr>
                <w:rFonts w:ascii="Times New Roman"/>
                <w:b w:val="false"/>
                <w:i/>
                <w:color w:val="000000"/>
                <w:sz w:val="20"/>
              </w:rPr>
              <w:t xml:space="preserve"> ауданының Қорғаныс</w:t>
            </w:r>
            <w:r>
              <w:br/>
            </w:r>
            <w:r>
              <w:rPr>
                <w:rFonts w:ascii="Times New Roman"/>
                <w:b w:val="false"/>
                <w:i w:val="false"/>
                <w:color w:val="000000"/>
                <w:sz w:val="20"/>
              </w:rPr>
              <w:t>
</w:t>
            </w:r>
            <w:r>
              <w:rPr>
                <w:rFonts w:ascii="Times New Roman"/>
                <w:b w:val="false"/>
                <w:i/>
                <w:color w:val="000000"/>
                <w:sz w:val="20"/>
              </w:rPr>
              <w:t>істері жөніндегі бөлімі"</w:t>
            </w:r>
            <w:r>
              <w:rPr>
                <w:rFonts w:ascii="Times New Roman"/>
                <w:b w:val="false"/>
                <w:i/>
                <w:color w:val="000000"/>
                <w:sz w:val="20"/>
              </w:rPr>
              <w:t xml:space="preserve"> мемлекеттік</w:t>
            </w:r>
            <w:r>
              <w:br/>
            </w:r>
            <w:r>
              <w:rPr>
                <w:rFonts w:ascii="Times New Roman"/>
                <w:b w:val="false"/>
                <w:i w:val="false"/>
                <w:color w:val="000000"/>
                <w:sz w:val="20"/>
              </w:rPr>
              <w:t>
</w:t>
            </w:r>
            <w:r>
              <w:rPr>
                <w:rFonts w:ascii="Times New Roman"/>
                <w:b w:val="false"/>
                <w:i/>
                <w:color w:val="000000"/>
                <w:sz w:val="20"/>
              </w:rPr>
              <w:t>мекемесінің</w:t>
            </w:r>
            <w:r>
              <w:rPr>
                <w:rFonts w:ascii="Times New Roman"/>
                <w:b w:val="false"/>
                <w:i/>
                <w:color w:val="000000"/>
                <w:sz w:val="20"/>
              </w:rPr>
              <w:t xml:space="preserve"> бастығының міндетін</w:t>
            </w:r>
            <w:r>
              <w:br/>
            </w:r>
            <w:r>
              <w:rPr>
                <w:rFonts w:ascii="Times New Roman"/>
                <w:b w:val="false"/>
                <w:i w:val="false"/>
                <w:color w:val="000000"/>
                <w:sz w:val="20"/>
              </w:rPr>
              <w:t>
</w:t>
            </w:r>
            <w:r>
              <w:rPr>
                <w:rFonts w:ascii="Times New Roman"/>
                <w:b w:val="false"/>
                <w:i/>
                <w:color w:val="000000"/>
                <w:sz w:val="20"/>
              </w:rPr>
              <w:t>уақытша атқарушы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Б.Азимбаев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"11" 12 2015 жыл</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Ақмола облысы</w:t>
            </w:r>
            <w:r>
              <w:rPr>
                <w:rFonts w:ascii="Times New Roman"/>
                <w:b w:val="false"/>
                <w:i/>
                <w:color w:val="000000"/>
                <w:sz w:val="20"/>
              </w:rPr>
              <w:t xml:space="preserve"> мұрағаттар мен құжаттамалар</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басқармасының "Жақсы ауданының</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мемлекеттік мұрағаты"</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мемлекеттік мекемесінің</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директоры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Ж.Сейтжанова</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"11" 12 2015 жыл</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"Жақсы ауданының прокуратурасы"</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Жақсы ауданының прокуроры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К.Балгожина</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"11" 12 2015 жыл</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rPr>
                <w:rFonts w:ascii="Times New Roman"/>
                <w:b w:val="false"/>
                <w:i/>
                <w:color w:val="000000"/>
                <w:sz w:val="20"/>
              </w:rPr>
              <w:t xml:space="preserve"> Әділет</w:t>
            </w:r>
            <w:r>
              <w:rPr>
                <w:rFonts w:ascii="Times New Roman"/>
                <w:b w:val="false"/>
                <w:i/>
                <w:color w:val="000000"/>
                <w:sz w:val="20"/>
              </w:rPr>
              <w:t xml:space="preserve"> министрлігі</w:t>
            </w:r>
            <w:r>
              <w:br/>
            </w:r>
            <w:r>
              <w:rPr>
                <w:rFonts w:ascii="Times New Roman"/>
                <w:b w:val="false"/>
                <w:i w:val="false"/>
                <w:color w:val="000000"/>
                <w:sz w:val="20"/>
              </w:rPr>
              <w:t>
</w:t>
            </w:r>
            <w:r>
              <w:rPr>
                <w:rFonts w:ascii="Times New Roman"/>
                <w:b w:val="false"/>
                <w:i/>
                <w:color w:val="000000"/>
                <w:sz w:val="20"/>
              </w:rPr>
              <w:t>Ақмола</w:t>
            </w:r>
            <w:r>
              <w:rPr>
                <w:rFonts w:ascii="Times New Roman"/>
                <w:b w:val="false"/>
                <w:i/>
                <w:color w:val="000000"/>
                <w:sz w:val="20"/>
              </w:rPr>
              <w:t xml:space="preserve"> облысының Әділет департаменті</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Жақсы ауданының әділет</w:t>
            </w:r>
            <w:r>
              <w:rPr>
                <w:rFonts w:ascii="Times New Roman"/>
                <w:b w:val="false"/>
                <w:i/>
                <w:color w:val="000000"/>
                <w:sz w:val="20"/>
              </w:rPr>
              <w:t xml:space="preserve"> басқармасы"</w:t>
            </w:r>
            <w:r>
              <w:br/>
            </w: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color w:val="000000"/>
                <w:sz w:val="20"/>
              </w:rPr>
              <w:t xml:space="preserve"> мекемесінің басшысы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Б.Бралин</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"11" 12 2015 жыл</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rPr>
                <w:rFonts w:ascii="Times New Roman"/>
                <w:b w:val="false"/>
                <w:i/>
                <w:color w:val="000000"/>
                <w:sz w:val="20"/>
              </w:rPr>
              <w:t xml:space="preserve"> ішкі істер</w:t>
            </w:r>
            <w:r>
              <w:br/>
            </w:r>
            <w:r>
              <w:rPr>
                <w:rFonts w:ascii="Times New Roman"/>
                <w:b w:val="false"/>
                <w:i w:val="false"/>
                <w:color w:val="000000"/>
                <w:sz w:val="20"/>
              </w:rPr>
              <w:t>
</w:t>
            </w:r>
            <w:r>
              <w:rPr>
                <w:rFonts w:ascii="Times New Roman"/>
                <w:b w:val="false"/>
                <w:i/>
                <w:color w:val="000000"/>
                <w:sz w:val="20"/>
              </w:rPr>
              <w:t>Министрлігі</w:t>
            </w:r>
            <w:r>
              <w:rPr>
                <w:rFonts w:ascii="Times New Roman"/>
                <w:b w:val="false"/>
                <w:i/>
                <w:color w:val="000000"/>
                <w:sz w:val="20"/>
              </w:rPr>
              <w:t xml:space="preserve"> Ақмола облысының ішкі</w:t>
            </w:r>
            <w:r>
              <w:br/>
            </w:r>
            <w:r>
              <w:rPr>
                <w:rFonts w:ascii="Times New Roman"/>
                <w:b w:val="false"/>
                <w:i w:val="false"/>
                <w:color w:val="000000"/>
                <w:sz w:val="20"/>
              </w:rPr>
              <w:t>
</w:t>
            </w:r>
            <w:r>
              <w:rPr>
                <w:rFonts w:ascii="Times New Roman"/>
                <w:b w:val="false"/>
                <w:i/>
                <w:color w:val="000000"/>
                <w:sz w:val="20"/>
              </w:rPr>
              <w:t>істер</w:t>
            </w:r>
            <w:r>
              <w:rPr>
                <w:rFonts w:ascii="Times New Roman"/>
                <w:b w:val="false"/>
                <w:i/>
                <w:color w:val="000000"/>
                <w:sz w:val="20"/>
              </w:rPr>
              <w:t xml:space="preserve"> Департаменті Жақсы</w:t>
            </w:r>
            <w:r>
              <w:br/>
            </w:r>
            <w:r>
              <w:rPr>
                <w:rFonts w:ascii="Times New Roman"/>
                <w:b w:val="false"/>
                <w:i w:val="false"/>
                <w:color w:val="000000"/>
                <w:sz w:val="20"/>
              </w:rPr>
              <w:t>
</w:t>
            </w:r>
            <w:r>
              <w:rPr>
                <w:rFonts w:ascii="Times New Roman"/>
                <w:b w:val="false"/>
                <w:i/>
                <w:color w:val="000000"/>
                <w:sz w:val="20"/>
              </w:rPr>
              <w:t>ауданының</w:t>
            </w:r>
            <w:r>
              <w:rPr>
                <w:rFonts w:ascii="Times New Roman"/>
                <w:b w:val="false"/>
                <w:i/>
                <w:color w:val="000000"/>
                <w:sz w:val="20"/>
              </w:rPr>
              <w:t xml:space="preserve"> ішкі істер </w:t>
            </w:r>
            <w:r>
              <w:rPr>
                <w:rFonts w:ascii="Times New Roman"/>
                <w:b w:val="false"/>
                <w:i/>
                <w:color w:val="000000"/>
                <w:sz w:val="20"/>
              </w:rPr>
              <w:t>бөлімі"</w:t>
            </w:r>
            <w:r>
              <w:br/>
            </w:r>
            <w:r>
              <w:rPr>
                <w:rFonts w:ascii="Times New Roman"/>
                <w:b w:val="false"/>
                <w:i w:val="false"/>
                <w:color w:val="000000"/>
                <w:sz w:val="20"/>
              </w:rPr>
              <w:t>
</w:t>
            </w:r>
            <w:r>
              <w:rPr>
                <w:rFonts w:ascii="Times New Roman"/>
                <w:b w:val="false"/>
                <w:i/>
                <w:color w:val="000000"/>
                <w:sz w:val="20"/>
              </w:rPr>
              <w:t>мемлекеттік</w:t>
            </w:r>
            <w:r>
              <w:rPr>
                <w:rFonts w:ascii="Times New Roman"/>
                <w:b w:val="false"/>
                <w:i/>
                <w:color w:val="000000"/>
                <w:sz w:val="20"/>
              </w:rPr>
              <w:t xml:space="preserve"> мекемесінің бастығы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Т.Асылбеков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"11" 12 2015 жыл</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"Нұр Отан" партиясы Жақсы</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филиалының</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бірінші орынбасары</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К.Мұғалова</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"11" 12 2015 жыл</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Жақсы ауданы әкімдігінің</w:t>
            </w:r>
            <w:r>
              <w:br/>
            </w:r>
            <w:r>
              <w:rPr>
                <w:rFonts w:ascii="Times New Roman"/>
                <w:b w:val="false"/>
                <w:i w:val="false"/>
                <w:color w:val="000000"/>
                <w:sz w:val="20"/>
              </w:rPr>
              <w:t>
2015 жылғы "11" желтоқсандағы</w:t>
            </w:r>
            <w:r>
              <w:br/>
            </w:r>
            <w:r>
              <w:rPr>
                <w:rFonts w:ascii="Times New Roman"/>
                <w:b w:val="false"/>
                <w:i w:val="false"/>
                <w:color w:val="000000"/>
                <w:sz w:val="20"/>
              </w:rPr>
              <w:t>
№ а-12/318 қаулысына</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2016 жылға қоғамдық жұмыстарға сұраныс және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8085"/>
        <w:gridCol w:w="1187"/>
        <w:gridCol w:w="1187"/>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Жаңақима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 ММ</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Қорғаныс істері жөніндегі бөлімі" ММ (келісімі бойынша)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"Жақсы ауданының мемлекеттік мұрағаты" ММ (келісімі бойынша)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прокуратурасы" (келісімі бойынша)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Жақсы ауданының әділет басқармасы" ММ (келісімі бойынша)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Жақсы ауданының ішкі істер бөлімі" ММ (келісімі бойынша)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Жақсы аудандық филиалы (келісімі бойынша)</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Қысқарған сөздердің мағынасын ашу: ММ – мемлекеттік мекеме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Жақсы ауданы әкімдігінің</w:t>
            </w:r>
            <w:r>
              <w:br/>
            </w:r>
            <w:r>
              <w:rPr>
                <w:rFonts w:ascii="Times New Roman"/>
                <w:b w:val="false"/>
                <w:i w:val="false"/>
                <w:color w:val="000000"/>
                <w:sz w:val="20"/>
              </w:rPr>
              <w:t>
2015 жылғы "11" желтоқсандағы</w:t>
            </w:r>
            <w:r>
              <w:br/>
            </w:r>
            <w:r>
              <w:rPr>
                <w:rFonts w:ascii="Times New Roman"/>
                <w:b w:val="false"/>
                <w:i w:val="false"/>
                <w:color w:val="000000"/>
                <w:sz w:val="20"/>
              </w:rPr>
              <w:t>
№ а-12/318 қаулысымен</w:t>
            </w:r>
            <w:r>
              <w:br/>
            </w:r>
            <w:r>
              <w:rPr>
                <w:rFonts w:ascii="Times New Roman"/>
                <w:b w:val="false"/>
                <w:i w:val="false"/>
                <w:color w:val="000000"/>
                <w:sz w:val="20"/>
              </w:rPr>
              <w:t>
бекітілген</w:t>
            </w:r>
          </w:p>
          <w:bookmarkEnd w:id="3"/>
        </w:tc>
      </w:tr>
    </w:tbl>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881"/>
        <w:gridCol w:w="1465"/>
        <w:gridCol w:w="2148"/>
        <w:gridCol w:w="1362"/>
        <w:gridCol w:w="2149"/>
        <w:gridCol w:w="412"/>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мөлшерлері</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Белағаш ауылы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пәтер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Беловод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пәтер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Ешім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Жақсы ауылы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Жаңақима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Запорожье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Калинин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Киев ауылы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Қайрақты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Қызылсай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Новокиенка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бас</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Подгорное ауылы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Тарас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Жалғызілікті қарттар мен мүгедектердің пәтерлерін жөндеуге көмек</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пәтер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Терісаққан ауылдық округі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Чапай ауылы әкімінің аппараты" ММ</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карталарды құруға көмектесу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 аралау және халық санағы</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аула</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Қорғаныс істері жөніндегі бөлімі" ММ (келісімі бойынша)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мұрағаттар мен құжаттамалар басқармасының "Жақсы ауданының мемлекеттік мұрағаты" ММ (келісімі бойынша)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прокуратурасы" ММ (келісімі бойынша)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 Жақсы ауданының әділет басқармасы" ММ (келісімі бойынша)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Жақсы ауданының ішкі істер бөлімі" ММ (келісімі бойынша)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құжаттар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Жақсы аудандық филиалы (келісімі бойынша)</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 экологиялық сауықтыру (көркейту, абаттандыру)</w:t>
            </w: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25 100 тенге</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Қысқарған сөздердің мағынасын ашу:</w:t>
      </w:r>
      <w:r>
        <w:br/>
      </w:r>
      <w:r>
        <w:rPr>
          <w:rFonts w:ascii="Times New Roman"/>
          <w:b w:val="false"/>
          <w:i w:val="false"/>
          <w:color w:val="000000"/>
          <w:sz w:val="28"/>
        </w:rPr>
        <w:t>
      ММ - мемлекеттік мекеме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