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85e03" w14:textId="ff85e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мәслихаттың 2014 жылғы 22 желтоқсандағы № 5С-39/2 "2015-2017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2015 жылғы 22 желтоқсандағы № 5С-46/2 шешімі. Ақмола облысының Әділет департаментінде 2015 жылғы 29 желтоқсанда № 5154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«2015-2017 жылдарға арналған аудандық бюджет туралы» Жарқайың аудандық мәслихатының 2014 жылғы 22 желтоқсандағы № 5С-39/2 (Нормативтік құқықтық актілерінің мемлекеттік тіркеу тізілімінде № 4574 болып тіркелген, 2015 жылғы 16 қаңтарында «Жарқайың тынысы» аудандық газетінде, 2015 жылғы 16 қаңтарында «Целинное знамя»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2015-2017 жылдарға арналған аудандық бюджеттің тиісінше 1, 2 және 3 қосымшаларына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- 2 237 918,1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- 327 203,0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- 7 173,0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- 25 010,0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- 1 878 532,1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- 2 256 053,9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- 7 866,0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- 8 919,0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1 053,0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-26 001,8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- 26 001,8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С.Оспан-Ұлы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Ұ.Ахметова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ауданының әкімі                   А.Үйсімбаев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22.12.2015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5С-46/2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5С-39/2 шешіміне 1 қосымша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687"/>
        <w:gridCol w:w="876"/>
        <w:gridCol w:w="8726"/>
        <w:gridCol w:w="2519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40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2 237 918,1</w:t>
            </w:r>
          </w:p>
        </w:tc>
      </w:tr>
      <w:tr>
        <w:trPr>
          <w:trHeight w:val="3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327 203,0</w:t>
            </w:r>
          </w:p>
        </w:tc>
      </w:tr>
      <w:tr>
        <w:trPr>
          <w:trHeight w:val="3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15 292,0</w:t>
            </w:r>
          </w:p>
        </w:tc>
      </w:tr>
      <w:tr>
        <w:trPr>
          <w:trHeight w:val="4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15 292,0</w:t>
            </w:r>
          </w:p>
        </w:tc>
      </w:tr>
      <w:tr>
        <w:trPr>
          <w:trHeight w:val="3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145 418,0</w:t>
            </w:r>
          </w:p>
        </w:tc>
      </w:tr>
      <w:tr>
        <w:trPr>
          <w:trHeight w:val="4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145 418,0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108 229,0</w:t>
            </w:r>
          </w:p>
        </w:tc>
      </w:tr>
      <w:tr>
        <w:trPr>
          <w:trHeight w:val="3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57 107,0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9 920,0</w:t>
            </w:r>
          </w:p>
        </w:tc>
      </w:tr>
      <w:tr>
        <w:trPr>
          <w:trHeight w:val="3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29 202,0</w:t>
            </w:r>
          </w:p>
        </w:tc>
      </w:tr>
      <w:tr>
        <w:trPr>
          <w:trHeight w:val="40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4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55 474,0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3 924,0</w:t>
            </w:r>
          </w:p>
        </w:tc>
      </w:tr>
      <w:tr>
        <w:trPr>
          <w:trHeight w:val="4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39 422,0</w:t>
            </w:r>
          </w:p>
        </w:tc>
      </w:tr>
      <w:tr>
        <w:trPr>
          <w:trHeight w:val="4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12 128,0</w:t>
            </w:r>
          </w:p>
        </w:tc>
      </w:tr>
      <w:tr>
        <w:trPr>
          <w:trHeight w:val="11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7 173,0</w:t>
            </w:r>
          </w:p>
        </w:tc>
      </w:tr>
      <w:tr>
        <w:trPr>
          <w:trHeight w:val="40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5 198,0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5 196,0</w:t>
            </w:r>
          </w:p>
        </w:tc>
      </w:tr>
      <w:tr>
        <w:trPr>
          <w:trHeight w:val="4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4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15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18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40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1 774,0</w:t>
            </w:r>
          </w:p>
        </w:tc>
      </w:tr>
      <w:tr>
        <w:trPr>
          <w:trHeight w:val="3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1 774,0</w:t>
            </w:r>
          </w:p>
        </w:tc>
      </w:tr>
      <w:tr>
        <w:trPr>
          <w:trHeight w:val="4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25 010,0</w:t>
            </w:r>
          </w:p>
        </w:tc>
      </w:tr>
      <w:tr>
        <w:trPr>
          <w:trHeight w:val="4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1 357,0</w:t>
            </w:r>
          </w:p>
        </w:tc>
      </w:tr>
      <w:tr>
        <w:trPr>
          <w:trHeight w:val="4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1 357,0</w:t>
            </w:r>
          </w:p>
        </w:tc>
      </w:tr>
      <w:tr>
        <w:trPr>
          <w:trHeight w:val="3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23 653,0</w:t>
            </w:r>
          </w:p>
        </w:tc>
      </w:tr>
      <w:tr>
        <w:trPr>
          <w:trHeight w:val="3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22 395,0</w:t>
            </w:r>
          </w:p>
        </w:tc>
      </w:tr>
      <w:tr>
        <w:trPr>
          <w:trHeight w:val="3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1 258,0</w:t>
            </w:r>
          </w:p>
        </w:tc>
      </w:tr>
      <w:tr>
        <w:trPr>
          <w:trHeight w:val="3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1 878 532,1</w:t>
            </w:r>
          </w:p>
        </w:tc>
      </w:tr>
      <w:tr>
        <w:trPr>
          <w:trHeight w:val="4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1 878 532,1</w:t>
            </w:r>
          </w:p>
        </w:tc>
      </w:tr>
      <w:tr>
        <w:trPr>
          <w:trHeight w:val="3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1 878 532,1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794"/>
        <w:gridCol w:w="879"/>
        <w:gridCol w:w="8775"/>
        <w:gridCol w:w="2463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2 256 053,9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247 080,9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14 030,4</w:t>
            </w:r>
          </w:p>
        </w:tc>
      </w:tr>
      <w:tr>
        <w:trPr>
          <w:trHeight w:val="7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14 030,4</w:t>
            </w:r>
          </w:p>
        </w:tc>
      </w:tr>
      <w:tr>
        <w:trPr>
          <w:trHeight w:val="5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63 431,7</w:t>
            </w:r>
          </w:p>
        </w:tc>
      </w:tr>
      <w:tr>
        <w:trPr>
          <w:trHeight w:val="8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62 988,7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443,0</w:t>
            </w:r>
          </w:p>
        </w:tc>
      </w:tr>
      <w:tr>
        <w:trPr>
          <w:trHeight w:val="7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132 622,4</w:t>
            </w:r>
          </w:p>
        </w:tc>
      </w:tr>
      <w:tr>
        <w:trPr>
          <w:trHeight w:val="7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132 622,4</w:t>
            </w:r>
          </w:p>
        </w:tc>
      </w:tr>
      <w:tr>
        <w:trPr>
          <w:trHeight w:val="5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21 316,4</w:t>
            </w:r>
          </w:p>
        </w:tc>
      </w:tr>
      <w:tr>
        <w:trPr>
          <w:trHeight w:val="16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20 743,1</w:t>
            </w:r>
          </w:p>
        </w:tc>
      </w:tr>
      <w:tr>
        <w:trPr>
          <w:trHeight w:val="5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396,7</w:t>
            </w:r>
          </w:p>
        </w:tc>
      </w:tr>
      <w:tr>
        <w:trPr>
          <w:trHeight w:val="8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176,6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1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10 956,0</w:t>
            </w:r>
          </w:p>
        </w:tc>
      </w:tr>
      <w:tr>
        <w:trPr>
          <w:trHeight w:val="12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8 501,0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2 455,0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4 724,0</w:t>
            </w:r>
          </w:p>
        </w:tc>
      </w:tr>
      <w:tr>
        <w:trPr>
          <w:trHeight w:val="9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4 724,0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4 639,3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4 639,3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3 131,0</w:t>
            </w:r>
          </w:p>
        </w:tc>
      </w:tr>
      <w:tr>
        <w:trPr>
          <w:trHeight w:val="8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1 508,3</w:t>
            </w:r>
          </w:p>
        </w:tc>
      </w:tr>
      <w:tr>
        <w:trPr>
          <w:trHeight w:val="6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 атқару қызметі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10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1 260 162,3</w:t>
            </w:r>
          </w:p>
        </w:tc>
      </w:tr>
      <w:tr>
        <w:trPr>
          <w:trHeight w:val="5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1 241 093,5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12 388,2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960 927,8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11 633,5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24 587,0</w:t>
            </w:r>
          </w:p>
        </w:tc>
      </w:tr>
      <w:tr>
        <w:trPr>
          <w:trHeight w:val="5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169 080,6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13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11 912,2</w:t>
            </w:r>
          </w:p>
        </w:tc>
      </w:tr>
      <w:tr>
        <w:trPr>
          <w:trHeight w:val="11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10 967,2</w:t>
            </w:r>
          </w:p>
        </w:tc>
      </w:tr>
      <w:tr>
        <w:trPr>
          <w:trHeight w:val="7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28 805,0</w:t>
            </w:r>
          </w:p>
        </w:tc>
      </w:tr>
      <w:tr>
        <w:trPr>
          <w:trHeight w:val="7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10 696,0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13 612,6</w:t>
            </w:r>
          </w:p>
        </w:tc>
      </w:tr>
      <w:tr>
        <w:trPr>
          <w:trHeight w:val="5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13 612,6</w:t>
            </w:r>
          </w:p>
        </w:tc>
      </w:tr>
      <w:tr>
        <w:trPr>
          <w:trHeight w:val="5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5 456,2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5 456,2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70 452,3</w:t>
            </w:r>
          </w:p>
        </w:tc>
      </w:tr>
      <w:tr>
        <w:trPr>
          <w:trHeight w:val="9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70 419,3</w:t>
            </w:r>
          </w:p>
        </w:tc>
      </w:tr>
      <w:tr>
        <w:trPr>
          <w:trHeight w:val="11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18 385,9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10 292,7</w:t>
            </w:r>
          </w:p>
        </w:tc>
      </w:tr>
      <w:tr>
        <w:trPr>
          <w:trHeight w:val="1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443,1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161,5</w:t>
            </w:r>
          </w:p>
        </w:tc>
      </w:tr>
      <w:tr>
        <w:trPr>
          <w:trHeight w:val="8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9 443,0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362,8</w:t>
            </w:r>
          </w:p>
        </w:tc>
      </w:tr>
      <w:tr>
        <w:trPr>
          <w:trHeight w:val="8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6 910,2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3 983,1</w:t>
            </w:r>
          </w:p>
        </w:tc>
      </w:tr>
      <w:tr>
        <w:trPr>
          <w:trHeight w:val="12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4 157,0</w:t>
            </w:r>
          </w:p>
        </w:tc>
      </w:tr>
      <w:tr>
        <w:trPr>
          <w:trHeight w:val="5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833,6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6 808,5</w:t>
            </w:r>
          </w:p>
        </w:tc>
      </w:tr>
      <w:tr>
        <w:trPr>
          <w:trHeight w:val="8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1 024,9</w:t>
            </w:r>
          </w:p>
        </w:tc>
      </w:tr>
      <w:tr>
        <w:trPr>
          <w:trHeight w:val="5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7 265,0</w:t>
            </w:r>
          </w:p>
        </w:tc>
      </w:tr>
      <w:tr>
        <w:trPr>
          <w:trHeight w:val="10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8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372 498,3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10 431,7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8 397,7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1 884,0</w:t>
            </w:r>
          </w:p>
        </w:tc>
      </w:tr>
      <w:tr>
        <w:trPr>
          <w:trHeight w:val="6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1 188,3</w:t>
            </w:r>
          </w:p>
        </w:tc>
      </w:tr>
      <w:tr>
        <w:trPr>
          <w:trHeight w:val="7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1 188,3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1 682,6</w:t>
            </w:r>
          </w:p>
        </w:tc>
      </w:tr>
      <w:tr>
        <w:trPr>
          <w:trHeight w:val="8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1 682,6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224 261,5</w:t>
            </w:r>
          </w:p>
        </w:tc>
      </w:tr>
      <w:tr>
        <w:trPr>
          <w:trHeight w:val="8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4 681,5</w:t>
            </w:r>
          </w:p>
        </w:tc>
      </w:tr>
      <w:tr>
        <w:trPr>
          <w:trHeight w:val="8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және (немесе) жайластыру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3 263,7</w:t>
            </w:r>
          </w:p>
        </w:tc>
      </w:tr>
      <w:tr>
        <w:trPr>
          <w:trHeight w:val="5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198 881,9</w:t>
            </w:r>
          </w:p>
        </w:tc>
      </w:tr>
      <w:tr>
        <w:trPr>
          <w:trHeight w:val="5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Калачи және Красногорский елді мекендерінің тұрғындарын көшіру үшін тұрғын үй және инженерлік-коммуникациялық инфрақұрылым салуға және (немесе) реконструкциялауға берілетін нысаналы даму трансферттері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17 434,4</w:t>
            </w:r>
          </w:p>
        </w:tc>
      </w:tr>
      <w:tr>
        <w:trPr>
          <w:trHeight w:val="11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134 934,2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3 050,0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52 489,1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10 489,5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3 342,0</w:t>
            </w:r>
          </w:p>
        </w:tc>
      </w:tr>
      <w:tr>
        <w:trPr>
          <w:trHeight w:val="5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7 915,5</w:t>
            </w:r>
          </w:p>
        </w:tc>
      </w:tr>
      <w:tr>
        <w:trPr>
          <w:trHeight w:val="8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30 670,8</w:t>
            </w:r>
          </w:p>
        </w:tc>
      </w:tr>
      <w:tr>
        <w:trPr>
          <w:trHeight w:val="5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26 977,3</w:t>
            </w:r>
          </w:p>
        </w:tc>
      </w:tr>
      <w:tr>
        <w:trPr>
          <w:trHeight w:val="5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135 425,7</w:t>
            </w:r>
          </w:p>
        </w:tc>
      </w:tr>
      <w:tr>
        <w:trPr>
          <w:trHeight w:val="5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74 903,3</w:t>
            </w:r>
          </w:p>
        </w:tc>
      </w:tr>
      <w:tr>
        <w:trPr>
          <w:trHeight w:val="8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6 070,0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41 310,0</w:t>
            </w:r>
          </w:p>
        </w:tc>
      </w:tr>
      <w:tr>
        <w:trPr>
          <w:trHeight w:val="5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20 936,5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6 586,8</w:t>
            </w:r>
          </w:p>
        </w:tc>
      </w:tr>
      <w:tr>
        <w:trPr>
          <w:trHeight w:val="5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32 318,8</w:t>
            </w:r>
          </w:p>
        </w:tc>
      </w:tr>
      <w:tr>
        <w:trPr>
          <w:trHeight w:val="11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7 082,0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5 236,8</w:t>
            </w:r>
          </w:p>
        </w:tc>
      </w:tr>
      <w:tr>
        <w:trPr>
          <w:trHeight w:val="5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28 203,6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18 873,6</w:t>
            </w:r>
          </w:p>
        </w:tc>
      </w:tr>
      <w:tr>
        <w:trPr>
          <w:trHeight w:val="8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3 847,0</w:t>
            </w:r>
          </w:p>
        </w:tc>
      </w:tr>
      <w:tr>
        <w:trPr>
          <w:trHeight w:val="11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5 483,0</w:t>
            </w:r>
          </w:p>
        </w:tc>
      </w:tr>
      <w:tr>
        <w:trPr>
          <w:trHeight w:val="12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72 624,6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4 125,0</w:t>
            </w:r>
          </w:p>
        </w:tc>
      </w:tr>
      <w:tr>
        <w:trPr>
          <w:trHeight w:val="5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4 125,0</w:t>
            </w:r>
          </w:p>
        </w:tc>
      </w:tr>
      <w:tr>
        <w:trPr>
          <w:trHeight w:val="5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15 776,5</w:t>
            </w:r>
          </w:p>
        </w:tc>
      </w:tr>
      <w:tr>
        <w:trPr>
          <w:trHeight w:val="8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15 776,5</w:t>
            </w:r>
          </w:p>
        </w:tc>
      </w:tr>
      <w:tr>
        <w:trPr>
          <w:trHeight w:val="5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8 747,0</w:t>
            </w:r>
          </w:p>
        </w:tc>
      </w:tr>
      <w:tr>
        <w:trPr>
          <w:trHeight w:val="7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7 627,0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1 120,0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43 976,1</w:t>
            </w:r>
          </w:p>
        </w:tc>
      </w:tr>
      <w:tr>
        <w:trPr>
          <w:trHeight w:val="8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11 455,7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224,4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2 436,0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1 180,0</w:t>
            </w:r>
          </w:p>
        </w:tc>
      </w:tr>
      <w:tr>
        <w:trPr>
          <w:trHeight w:val="8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27 255,0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16 511,0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6 580,4</w:t>
            </w:r>
          </w:p>
        </w:tc>
      </w:tr>
      <w:tr>
        <w:trPr>
          <w:trHeight w:val="8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6 580,4</w:t>
            </w:r>
          </w:p>
        </w:tc>
      </w:tr>
      <w:tr>
        <w:trPr>
          <w:trHeight w:val="5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9 930,6</w:t>
            </w:r>
          </w:p>
        </w:tc>
      </w:tr>
      <w:tr>
        <w:trPr>
          <w:trHeight w:val="8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4 812,2</w:t>
            </w:r>
          </w:p>
        </w:tc>
      </w:tr>
      <w:tr>
        <w:trPr>
          <w:trHeight w:val="8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5 118,4</w:t>
            </w:r>
          </w:p>
        </w:tc>
      </w:tr>
      <w:tr>
        <w:trPr>
          <w:trHeight w:val="1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60 036,0</w:t>
            </w:r>
          </w:p>
        </w:tc>
      </w:tr>
      <w:tr>
        <w:trPr>
          <w:trHeight w:val="5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7 971,0</w:t>
            </w:r>
          </w:p>
        </w:tc>
      </w:tr>
      <w:tr>
        <w:trPr>
          <w:trHeight w:val="8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7 971,0</w:t>
            </w:r>
          </w:p>
        </w:tc>
      </w:tr>
      <w:tr>
        <w:trPr>
          <w:trHeight w:val="11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52 065,0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50 765,0</w:t>
            </w:r>
          </w:p>
        </w:tc>
      </w:tr>
      <w:tr>
        <w:trPr>
          <w:trHeight w:val="1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11 193,5</w:t>
            </w:r>
          </w:p>
        </w:tc>
      </w:tr>
      <w:tr>
        <w:trPr>
          <w:trHeight w:val="8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8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8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4 182,0</w:t>
            </w:r>
          </w:p>
        </w:tc>
      </w:tr>
      <w:tr>
        <w:trPr>
          <w:trHeight w:val="8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4 182,0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3 849,5</w:t>
            </w:r>
          </w:p>
        </w:tc>
      </w:tr>
      <w:tr>
        <w:trPr>
          <w:trHeight w:val="9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3 849,5</w:t>
            </w:r>
          </w:p>
        </w:tc>
      </w:tr>
      <w:tr>
        <w:trPr>
          <w:trHeight w:val="7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5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5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5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2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4 028,0</w:t>
            </w:r>
          </w:p>
        </w:tc>
      </w:tr>
      <w:tr>
        <w:trPr>
          <w:trHeight w:val="5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4 028,0</w:t>
            </w:r>
          </w:p>
        </w:tc>
      </w:tr>
      <w:tr>
        <w:trPr>
          <w:trHeight w:val="8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3 928,0</w:t>
            </w:r>
          </w:p>
        </w:tc>
      </w:tr>
      <w:tr>
        <w:trPr>
          <w:trHeight w:val="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7 866,0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11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5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7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операциялар бойынша сальдо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-26 001,8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26 001,8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6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18 135,8</w:t>
            </w:r>
          </w:p>
        </w:tc>
      </w:tr>
      <w:tr>
        <w:trPr>
          <w:trHeight w:val="5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18 135,8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18 135,8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5С-46/2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5С-39/2 шешіміне 4 қосымша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республикалық бюджеттен нысаналы трансферттер мен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6"/>
        <w:gridCol w:w="2124"/>
      </w:tblGrid>
      <w:tr>
        <w:trPr>
          <w:trHeight w:val="765" w:hRule="atLeast"/>
        </w:trPr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30" w:hRule="atLeast"/>
        </w:trPr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328 533,9</w:t>
            </w:r>
          </w:p>
        </w:tc>
      </w:tr>
      <w:tr>
        <w:trPr>
          <w:trHeight w:val="435" w:hRule="atLeast"/>
        </w:trPr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152 085,9</w:t>
            </w:r>
          </w:p>
        </w:tc>
      </w:tr>
      <w:tr>
        <w:trPr>
          <w:trHeight w:val="465" w:hRule="atLeast"/>
        </w:trPr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үстемақы төлеуге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83 441,0</w:t>
            </w:r>
          </w:p>
        </w:tc>
      </w:tr>
      <w:tr>
        <w:trPr>
          <w:trHeight w:val="465" w:hRule="atLeast"/>
        </w:trPr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13 513,9</w:t>
            </w:r>
          </w:p>
        </w:tc>
      </w:tr>
      <w:tr>
        <w:trPr>
          <w:trHeight w:val="465" w:hRule="atLeast"/>
        </w:trPr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енгізуге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6 261,0</w:t>
            </w:r>
          </w:p>
        </w:tc>
      </w:tr>
      <w:tr>
        <w:trPr>
          <w:trHeight w:val="645" w:hRule="atLeast"/>
        </w:trPr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көбейтуге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1 024,9</w:t>
            </w:r>
          </w:p>
        </w:tc>
      </w:tr>
      <w:tr>
        <w:trPr>
          <w:trHeight w:val="780" w:hRule="atLeast"/>
        </w:trPr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5 540,0</w:t>
            </w:r>
          </w:p>
        </w:tc>
      </w:tr>
      <w:tr>
        <w:trPr>
          <w:trHeight w:val="780" w:hRule="atLeast"/>
        </w:trPr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тіркеуі бойынша жергілікті атқарушы органдардың штаттық санын көбейтуге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</w:p>
        </w:tc>
      </w:tr>
      <w:tr>
        <w:trPr>
          <w:trHeight w:val="435" w:hRule="atLeast"/>
        </w:trPr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бiлiм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51 831,0</w:t>
            </w:r>
          </w:p>
        </w:tc>
      </w:tr>
      <w:tr>
        <w:trPr>
          <w:trHeight w:val="810" w:hRule="atLeast"/>
        </w:trPr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27 319,0</w:t>
            </w:r>
          </w:p>
        </w:tc>
      </w:tr>
      <w:tr>
        <w:trPr>
          <w:trHeight w:val="840" w:hRule="atLeast"/>
        </w:trPr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арттыруға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24 512,0</w:t>
            </w:r>
          </w:p>
        </w:tc>
      </w:tr>
      <w:tr>
        <w:trPr>
          <w:trHeight w:val="525" w:hRule="atLeast"/>
        </w:trPr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40" w:hRule="atLeast"/>
        </w:trPr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735" w:hRule="atLeast"/>
        </w:trPr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90" w:hRule="atLeast"/>
        </w:trPr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3 267,0</w:t>
            </w:r>
          </w:p>
        </w:tc>
      </w:tr>
      <w:tr>
        <w:trPr>
          <w:trHeight w:val="735" w:hRule="atLeast"/>
        </w:trPr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 кешенінің жергілікті атқарушы органдардың штаттық санын көбейтуге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3 267,0</w:t>
            </w:r>
          </w:p>
        </w:tc>
      </w:tr>
      <w:tr>
        <w:trPr>
          <w:trHeight w:val="435" w:hRule="atLeast"/>
        </w:trPr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167 529,0</w:t>
            </w:r>
          </w:p>
        </w:tc>
      </w:tr>
      <w:tr>
        <w:trPr>
          <w:trHeight w:val="435" w:hRule="atLeast"/>
        </w:trPr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167 529,0</w:t>
            </w:r>
          </w:p>
        </w:tc>
      </w:tr>
      <w:tr>
        <w:trPr>
          <w:trHeight w:val="615" w:hRule="atLeast"/>
        </w:trPr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жүйесін дамытуға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167 529,0</w:t>
            </w:r>
          </w:p>
        </w:tc>
      </w:tr>
      <w:tr>
        <w:trPr>
          <w:trHeight w:val="450" w:hRule="atLeast"/>
        </w:trPr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450" w:hRule="atLeast"/>
        </w:trPr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 қаржы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510" w:hRule="atLeast"/>
        </w:trPr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5С-46/2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5С-39/2 шешіміне 7 қосымша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аудандық маңызы бар қала, кент, ауыл, ауылдық округтерінің бюджеттік бағдарламалары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708"/>
        <w:gridCol w:w="792"/>
        <w:gridCol w:w="9337"/>
        <w:gridCol w:w="2140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132 622,4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132 622,4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132 622,4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17 936,9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Уәлихан ауылдық округі әкімінің аппараты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7 879,8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7 576,2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Нахимов ауылдық округі әкімінің аппараты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7 341,1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Отрадный ауылдық округі әкімінің аппараты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6 509,7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11 282,0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Бірсуат ауылы әкімінің аппараты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7 301,0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Гастелло ауылы әкімінің аппараты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7 162,0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Далабай ауылы әкімінің аппараты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6 843,1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Құмсуат ауылы әкімінің аппараты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6 631,0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Львов ауылы әкімінің аппараты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6 001,0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Пригород ауылы әкімінің аппараты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7 240,0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Пятигор ауылы әкімінің аппараты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7 493,8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Тасөткел ауылы әкімінің аппараты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6 770,0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Тассуат ауылы әкімінің аппараты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6 199,8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Үшқарасу ауылы әкімінің аппараты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5 884,0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Шойындыкөл ауылы әкімінің аппараты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6 571,0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10 431,7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10 431,7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8 397,7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7 855,7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9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Гастелло ауылы әкімінің аппараты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Құмсуат ауылы әкімінің аппараты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Пригород ауылы әкімінің аппараты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Пятигор ауылы әкімінің аппараты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Үшқарасу ауылы әкімінің аппараты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1 884,0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7 971,0</w:t>
            </w:r>
          </w:p>
        </w:tc>
      </w:tr>
      <w:tr>
        <w:trPr>
          <w:trHeight w:val="6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7 971,0</w:t>
            </w:r>
          </w:p>
        </w:tc>
      </w:tr>
      <w:tr>
        <w:trPr>
          <w:trHeight w:val="11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5 956,0</w:t>
            </w:r>
          </w:p>
        </w:tc>
      </w:tr>
      <w:tr>
        <w:trPr>
          <w:trHeight w:val="7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Бірсуат ауылы әкімінің аппараты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Тасөткел ауылы әкімінің аппараты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</w:tr>
      <w:tr>
        <w:trPr>
          <w:trHeight w:val="8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Үшқарасу ауылы әкімінің аппараты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Шойындыкөл ауылы әкімінің аппараты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