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8af9" w14:textId="2cf8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2014 жылғы 25 желтоқсандағы № 36/2 "2015-2017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2015 жылғы 12 қарашадағы № 46/2 шешімі. Ақмола облысының Әділет департаментінде 2015 жылғы 27 қарашада № 5094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12.11.2015 редакциясында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Жарияланған: "Әділет" ақпараттық-құқықтық жүйесі 10.12.2015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Ақмола облысы Есіл аудандық мәслихатының 2015 жылғы 12 қарашадағы № 46/2 шешімі. Ақмола облысының Әділет департаментінде 2015 жылғы 27 қарашада № 5094 болып тіркелді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Есіл аудандық мәслихатының 2014 жылғы 25 желтоқсандағы № 36/2 "2015-2017 жылдарға арналған аудандық бюджет туралы" шешіміне өзгерістер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Есіл аудандық мәслихатының "2015-2017 жылдарға арналған аудандық бюджет туралы" 2014 жылғы 25 желтоқсандағы № 36/2 (Нормативтік құқықтық актілерді мемлекеттік тіркеу тізілімінде № 4578 тіркелген, 2015 жылғы 19 қаңтарда "Жаңа Есіл"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2015-2017 жылдарға арналған аудандық бюджет тиісінше 1, 2 және 3 қосымшаларға сәйкес, оның ішінде 2015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2729274,8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779564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10254,6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39068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1900388,2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2752547,9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1804079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бюджеттiк кредиттер 1805946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1867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(-1827352,1)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1827352,1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2015 жылға арналған ауданның жергілікті атқарушы органының резерві 1350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С.Құдабаев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қараша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2015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46/2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2014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36/2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2015 жылға арналған аудандық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49"/>
        <w:gridCol w:w="649"/>
        <w:gridCol w:w="6641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2 729 274,8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1 900 388,2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1 900 388,2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1 900 388,2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1196"/>
        <w:gridCol w:w="1196"/>
        <w:gridCol w:w="5200"/>
        <w:gridCol w:w="38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2 752 547,9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1 777 732,6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1 667 704,6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1 341 756,1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267 458,6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Калачи және Красногорский елді мекендерінің тұрғындарын көшіру үшін тұрғын үй және инженерлік-коммуникациялық инфрақұрылым салуға және (немесе) реконструкциялауға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-1 827 352,1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1 827 352,1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2015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46/2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2014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36/2 шешіміне 4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2015 жылға арналған республикалық бюджеттен берілетін нысаналы трансферттер мен кредиттер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7"/>
        <w:gridCol w:w="5303"/>
      </w:tblGrid>
      <w:tr>
        <w:trPr>
          <w:trHeight w:val="30" w:hRule="atLeast"/>
        </w:trPr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2 192 217,8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Қазақстан Республикасының Ұлттық қорынан берілетін нысаналы трансферті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еңбекақыларын көтеруге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Қазақстан Республикасының Ұлттық қорынан берілетін нысаналы трансферті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Курский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Қазақстан Республикасының Ұлттық қорынан берілетін нысаналы трансферті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шартты қаржылай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тіркеуді бойынша жергілікті атқарушы органдардың штаттық саның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жаяу жол жүргіншілерінің жолдан өту орындарында дыбыстық қондырғыларды орнықтыруға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жергілікті атқарушы органдардың штаттық саның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жергілікті атқарушы органдардың штаттық санын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2015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46/2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2014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36/2 шешіміне 5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2015 жылға арналған облыстық бюджеттен берілетін нысаналы трансферттер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0"/>
        <w:gridCol w:w="4380"/>
      </w:tblGrid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261 929,4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арнап электрондық оқулықтар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Бруцелезбен ауыратын санитариялық союға жіберілетін ауыл шаруашылығы малдарының (ірі қара және ұсақ малдың) құнын (50 %-ға дейін)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тұрғын-үй қорына тұрғын үйлер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спорттық мектептері шығындарының облыстық бюджеттен аудандық (қалалық) бюджетке ауыстырылуына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Калачи және Красногорский елді мекендерінің тұрғындарын көшіру үшін тұрғын үй және инженерлік-коммуникациялық инфрақұрылым салуға және (немесе)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2015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46/2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2014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36/2 шешіміне 7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Қаладағы аудан, аудандық маңызы бар қала, кент, ауыл, ауылдық округ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497"/>
        <w:gridCol w:w="1497"/>
        <w:gridCol w:w="4372"/>
        <w:gridCol w:w="38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Ақсай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Бұзылық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Двуречный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Жаныспай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Заречный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Знаменка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Интернациональный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Қаракөл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Курский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Красивинский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Красногор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Московский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Орловка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Раздольный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Свободный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Юбилейный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Ярославка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Заречный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Курский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Красногор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Ярославка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