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1641" w14:textId="17c1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Ақмола облысы Еңбекшілдер аудандық мәслихатының 2015 жылғы 24 желтоқсандағы № С-46/3 шешімі. Ақмола облысының Әділет департаментінде 2016 жылғы 13 қаңтарда № 5196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келесі көлемдерде бекітілсін:</w:t>
      </w:r>
      <w:r>
        <w:br/>
      </w:r>
      <w:r>
        <w:rPr>
          <w:rFonts w:ascii="Times New Roman"/>
          <w:b w:val="false"/>
          <w:i w:val="false"/>
          <w:color w:val="000000"/>
          <w:sz w:val="28"/>
        </w:rPr>
        <w:t>
      1) кірістер – 2 674 713,8 мың теңге, оның ішінде:</w:t>
      </w:r>
      <w:r>
        <w:br/>
      </w:r>
      <w:r>
        <w:rPr>
          <w:rFonts w:ascii="Times New Roman"/>
          <w:b w:val="false"/>
          <w:i w:val="false"/>
          <w:color w:val="000000"/>
          <w:sz w:val="28"/>
        </w:rPr>
        <w:t>
      салықтық түсімдер – 712 482 мың теңге;</w:t>
      </w:r>
      <w:r>
        <w:br/>
      </w:r>
      <w:r>
        <w:rPr>
          <w:rFonts w:ascii="Times New Roman"/>
          <w:b w:val="false"/>
          <w:i w:val="false"/>
          <w:color w:val="000000"/>
          <w:sz w:val="28"/>
        </w:rPr>
        <w:t>
      салықтық емес түсімдер – 3 715 мың теңге;</w:t>
      </w:r>
      <w:r>
        <w:br/>
      </w:r>
      <w:r>
        <w:rPr>
          <w:rFonts w:ascii="Times New Roman"/>
          <w:b w:val="false"/>
          <w:i w:val="false"/>
          <w:color w:val="000000"/>
          <w:sz w:val="28"/>
        </w:rPr>
        <w:t>
      негізгі капиталды сатудан түсетін түсімдер – 8 340 мың теңге;</w:t>
      </w:r>
      <w:r>
        <w:br/>
      </w:r>
      <w:r>
        <w:rPr>
          <w:rFonts w:ascii="Times New Roman"/>
          <w:b w:val="false"/>
          <w:i w:val="false"/>
          <w:color w:val="000000"/>
          <w:sz w:val="28"/>
        </w:rPr>
        <w:t xml:space="preserve">
      трансферттердің түсімдері – 1 950 176,8 мың теңге; </w:t>
      </w:r>
      <w:r>
        <w:br/>
      </w:r>
      <w:r>
        <w:rPr>
          <w:rFonts w:ascii="Times New Roman"/>
          <w:b w:val="false"/>
          <w:i w:val="false"/>
          <w:color w:val="000000"/>
          <w:sz w:val="28"/>
        </w:rPr>
        <w:t>
      2) шығындар – 2 693 854,2 мың теңге;</w:t>
      </w:r>
      <w:r>
        <w:br/>
      </w:r>
      <w:r>
        <w:rPr>
          <w:rFonts w:ascii="Times New Roman"/>
          <w:b w:val="false"/>
          <w:i w:val="false"/>
          <w:color w:val="000000"/>
          <w:sz w:val="28"/>
        </w:rPr>
        <w:t>
      3) таза бюджеттік кредит беру – 6 965 мың теңге, оның ішінде:</w:t>
      </w:r>
      <w:r>
        <w:br/>
      </w:r>
      <w:r>
        <w:rPr>
          <w:rFonts w:ascii="Times New Roman"/>
          <w:b w:val="false"/>
          <w:i w:val="false"/>
          <w:color w:val="000000"/>
          <w:sz w:val="28"/>
        </w:rPr>
        <w:t>
      бюджеттік кредиттер – 9 545 мың теңге;</w:t>
      </w:r>
      <w:r>
        <w:br/>
      </w:r>
      <w:r>
        <w:rPr>
          <w:rFonts w:ascii="Times New Roman"/>
          <w:b w:val="false"/>
          <w:i w:val="false"/>
          <w:color w:val="000000"/>
          <w:sz w:val="28"/>
        </w:rPr>
        <w:t>
      бюджеттік кредиттерді өтеу – 2 580 мың теңге;</w:t>
      </w:r>
      <w:r>
        <w:br/>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5) бюджет тапшылығы (профицит) – - 26 105,4 мың теңге;</w:t>
      </w:r>
      <w:r>
        <w:br/>
      </w:r>
      <w:r>
        <w:rPr>
          <w:rFonts w:ascii="Times New Roman"/>
          <w:b w:val="false"/>
          <w:i w:val="false"/>
          <w:color w:val="000000"/>
          <w:sz w:val="28"/>
        </w:rPr>
        <w:t>
      6) бюджет тапшылығын қаржыландыру (профицитті пайдалану) – 26 105,4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Еңбекшілдер аудандық мәслихатының 26.12.2016 </w:t>
      </w:r>
      <w:r>
        <w:rPr>
          <w:rFonts w:ascii="Times New Roman"/>
          <w:b w:val="false"/>
          <w:i w:val="false"/>
          <w:color w:val="ff0000"/>
          <w:sz w:val="28"/>
        </w:rPr>
        <w:t>№ С-8/2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Келесі көздердің есебінен аудандық бюджеттің кірістері бекітілсін:</w:t>
      </w:r>
      <w:r>
        <w:br/>
      </w:r>
      <w:r>
        <w:rPr>
          <w:rFonts w:ascii="Times New Roman"/>
          <w:b w:val="false"/>
          <w:i w:val="false"/>
          <w:color w:val="000000"/>
          <w:sz w:val="28"/>
        </w:rPr>
        <w:t>
      </w:t>
      </w:r>
      <w:r>
        <w:rPr>
          <w:rFonts w:ascii="Times New Roman"/>
          <w:b w:val="false"/>
          <w:i w:val="false"/>
          <w:color w:val="000000"/>
          <w:sz w:val="28"/>
        </w:rPr>
        <w:t>1) салықтық түсімдерден, соның ішінде:</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2) салықтық емес түсімдерден, соның ішінде:</w:t>
      </w:r>
      <w:r>
        <w:br/>
      </w:r>
      <w:r>
        <w:rPr>
          <w:rFonts w:ascii="Times New Roman"/>
          <w:b w:val="false"/>
          <w:i w:val="false"/>
          <w:color w:val="000000"/>
          <w:sz w:val="28"/>
        </w:rPr>
        <w:t>
      мемлекеттік кәсіпорындардың таза кірісі бөлігінің түсімдері;</w:t>
      </w:r>
      <w:r>
        <w:br/>
      </w:r>
      <w:r>
        <w:rPr>
          <w:rFonts w:ascii="Times New Roman"/>
          <w:b w:val="false"/>
          <w:i w:val="false"/>
          <w:color w:val="000000"/>
          <w:sz w:val="28"/>
        </w:rPr>
        <w:t>
      мемлекеттік меншігінде мүлікті жалға беруден түсетін кірістер;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3) негізгі капиталды сатудан түсетін түсімдер, соның ішінде:</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967 675 мың теңге сомасында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4. 2016 жылға арналған аудандық бюджетте ысырапты өтеуге арналған трансферттер бойынша 66 500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Еңбекшілдер аудандық мәслихатының 09.12.2016 </w:t>
      </w:r>
      <w:r>
        <w:rPr>
          <w:rFonts w:ascii="Times New Roman"/>
          <w:b w:val="false"/>
          <w:i w:val="false"/>
          <w:color w:val="ff0000"/>
          <w:sz w:val="28"/>
        </w:rPr>
        <w:t>№ С-7/2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5. 2016 жылға арналған аудандық бюджетте республикалық бюджетке 2 580 мың теңге сомасында бюджеттік несиелерді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аудандық бюджет түсімдерінің құрамында республикалық бюджеттен нысаналы трансферттер және бюджеттік кредиттер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7. 2016 жылға арналған аудандық бюджеттің шығыстарының құрамында </w:t>
      </w:r>
      <w:r>
        <w:rPr>
          <w:rFonts w:ascii="Times New Roman"/>
          <w:b w:val="false"/>
          <w:i w:val="false"/>
          <w:color w:val="000000"/>
          <w:sz w:val="28"/>
        </w:rPr>
        <w:t>6 қосымшаға</w:t>
      </w:r>
      <w:r>
        <w:rPr>
          <w:rFonts w:ascii="Times New Roman"/>
          <w:b w:val="false"/>
          <w:i w:val="false"/>
          <w:color w:val="000000"/>
          <w:sz w:val="28"/>
        </w:rPr>
        <w:t xml:space="preserve"> сәйкес облыстық бюджеттен нысаналы трансферттердің қарастырылғаны ескерілсін.</w:t>
      </w:r>
      <w:r>
        <w:br/>
      </w:r>
      <w:r>
        <w:rPr>
          <w:rFonts w:ascii="Times New Roman"/>
          <w:b w:val="false"/>
          <w:i w:val="false"/>
          <w:color w:val="000000"/>
          <w:sz w:val="28"/>
        </w:rPr>
        <w:t>
      Көрсетілген нысаналы трансферттердің сомаларын бөлу аудан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 шығысының құрамында Қазақстан Республикасының заңнамасына сәйкес ауылдық жерде тұрып, қызмет істейтін, аудандық бюджеттен қаржыландырылатын білім беру, әлеуметтік қамтамасыз ету, мәдениет мекемелері мамандарының айлық еңбек ақыларына және тарифтік көрсеткіштеріне 25 пайыз қосымша төлем ақы қарастырылды.</w:t>
      </w:r>
      <w:r>
        <w:br/>
      </w:r>
      <w:r>
        <w:rPr>
          <w:rFonts w:ascii="Times New Roman"/>
          <w:b w:val="false"/>
          <w:i w:val="false"/>
          <w:color w:val="000000"/>
          <w:sz w:val="28"/>
        </w:rPr>
        <w:t>
      </w:t>
      </w:r>
      <w:r>
        <w:rPr>
          <w:rFonts w:ascii="Times New Roman"/>
          <w:b w:val="false"/>
          <w:i w:val="false"/>
          <w:color w:val="000000"/>
          <w:sz w:val="28"/>
        </w:rPr>
        <w:t>9. Ауданның жергілікті атқарушы органның 2016 жылға арналған резерві 100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Еңбекшілдер аудандық мәслихатының 15.11.2016 </w:t>
      </w:r>
      <w:r>
        <w:rPr>
          <w:rFonts w:ascii="Times New Roman"/>
          <w:b w:val="false"/>
          <w:i w:val="false"/>
          <w:color w:val="ff0000"/>
          <w:sz w:val="28"/>
        </w:rPr>
        <w:t>№ С-6/2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9-1. 2016 жылға арналған аудандық бюджетте 2016 жылдың 1қаңтарына жинақталған 19139,3 мың теңге сомасындағы бюджеттік қаражаттардың бос қалдықтары пайдаланылатынын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Ақмола облысы Еңбекшілдер аудандық мәслихатының 16.02.2016 </w:t>
      </w:r>
      <w:r>
        <w:rPr>
          <w:rFonts w:ascii="Times New Roman"/>
          <w:b w:val="false"/>
          <w:i w:val="false"/>
          <w:color w:val="ff0000"/>
          <w:sz w:val="28"/>
        </w:rPr>
        <w:t>№ С-48/2</w:t>
      </w:r>
      <w:r>
        <w:rPr>
          <w:rFonts w:ascii="Times New Roman"/>
          <w:b w:val="false"/>
          <w:i w:val="false"/>
          <w:color w:val="ff0000"/>
          <w:sz w:val="28"/>
        </w:rPr>
        <w:t xml:space="preserve"> (01.01.2016 бастап қолданысқа енгізіледі) шешімімен; жаңа редакцияда - Ақмола облысы Еңбекшілдер аудандық мәслихатының 28.04.2016 </w:t>
      </w:r>
      <w:r>
        <w:rPr>
          <w:rFonts w:ascii="Times New Roman"/>
          <w:b w:val="false"/>
          <w:i w:val="false"/>
          <w:color w:val="ff0000"/>
          <w:sz w:val="28"/>
        </w:rPr>
        <w:t>№ С-2/4</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10. 2016 жылға арналған аудандық бюджеттің орындалу барысында секвестрленуге жатпайтын аудандық бюджет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2016 жылға арналған аудан бюджетінде қаладағы аудан, аудандық маңызы бар қала, кент, ауыл, ауылдық округ әкімінің аппараты бағдарламалары бойынша шығындар ескерілсін.</w:t>
      </w:r>
      <w:r>
        <w:br/>
      </w:r>
      <w:r>
        <w:rPr>
          <w:rFonts w:ascii="Times New Roman"/>
          <w:b w:val="false"/>
          <w:i w:val="false"/>
          <w:color w:val="000000"/>
          <w:sz w:val="28"/>
        </w:rPr>
        <w:t>
      </w:t>
      </w:r>
      <w:r>
        <w:rPr>
          <w:rFonts w:ascii="Times New Roman"/>
          <w:b w:val="false"/>
          <w:i w:val="false"/>
          <w:color w:val="000000"/>
          <w:sz w:val="28"/>
        </w:rPr>
        <w:t xml:space="preserve">12. 2016 жылға арналған аудандық бюджеттің шығыстарының құрамында жергілікті өзін-өзі басқару органдары бойынша </w:t>
      </w:r>
      <w:r>
        <w:rPr>
          <w:rFonts w:ascii="Times New Roman"/>
          <w:b w:val="false"/>
          <w:i w:val="false"/>
          <w:color w:val="000000"/>
          <w:sz w:val="28"/>
        </w:rPr>
        <w:t>8 қосымшаға</w:t>
      </w:r>
      <w:r>
        <w:rPr>
          <w:rFonts w:ascii="Times New Roman"/>
          <w:b w:val="false"/>
          <w:i w:val="false"/>
          <w:color w:val="000000"/>
          <w:sz w:val="28"/>
        </w:rPr>
        <w:t xml:space="preserve"> сәйкес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13.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А.Бабаков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И.Магерко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Ақмола облысы</w:t>
            </w:r>
            <w:r>
              <w:br/>
            </w:r>
            <w:r>
              <w:rPr>
                <w:rFonts w:ascii="Times New Roman"/>
                <w:b w:val="false"/>
                <w:i/>
                <w:color w:val="000000"/>
                <w:sz w:val="20"/>
              </w:rPr>
              <w:t>Еңбекшілдер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"24"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С-46/3</w:t>
            </w:r>
            <w:r>
              <w:br/>
            </w:r>
            <w:r>
              <w:rPr>
                <w:rFonts w:ascii="Times New Roman"/>
                <w:b w:val="false"/>
                <w:i w:val="false"/>
                <w:color w:val="000000"/>
                <w:sz w:val="20"/>
              </w:rPr>
              <w:t>шешіміне 1 қосымша</w:t>
            </w:r>
          </w:p>
        </w:tc>
      </w:tr>
    </w:tbl>
    <w:bookmarkStart w:name="z25"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Еңбекшілдер аудандық мәслихатының 26.12.2016 </w:t>
      </w:r>
      <w:r>
        <w:rPr>
          <w:rFonts w:ascii="Times New Roman"/>
          <w:b w:val="false"/>
          <w:i w:val="false"/>
          <w:color w:val="ff0000"/>
          <w:sz w:val="28"/>
        </w:rPr>
        <w:t>№ С-8/2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69"/>
        <w:gridCol w:w="669"/>
        <w:gridCol w:w="6843"/>
        <w:gridCol w:w="34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2674713,8</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712482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302595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302595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347608</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307267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49739</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меншiгінде мүлiктi жалға беруден түсетiн кiрiстер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Жердi және материалдық емес активтердi сату</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1950176,8</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1950176,8</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1950176,8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34"/>
        <w:gridCol w:w="1054"/>
        <w:gridCol w:w="1054"/>
        <w:gridCol w:w="6130"/>
        <w:gridCol w:w="28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2693854,2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322822,6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274260,3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180880,3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160880,3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47692,5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 және қауіпсіздік саласындағы өзге де қызметтер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1685682,3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дейiнгі тәрбие және оқыту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1517524,4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1462511,1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1435423,1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Ауданның (облыстық маңызы бар қаланың) дене шынықтыру және спорт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Балалар мен жасөспірімдерге спорт бойынша қосымша білім беру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56475,8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56475,8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18388,6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79785,9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10337,7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21084,8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21678,8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21626,8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18921,8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235426,4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112395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85647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39023,4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мекендердегі сумен жабдықтау және су бұру жүйелерін дамыту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160423,9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саласындағы қызмет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42796</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ұйымдардың күрделі шығыстары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91861,7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2933,7</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25450,5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70744,9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70744,9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69704,9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69704,9</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11442,1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2139,3</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Жергілікті өзін-өзі басқару органдарына берілетін трансферттер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III. Таза бюджеттiк кредит беру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Бюджеттiк кредиттер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активтерiмен жасалатын операциялар бойынша сальдо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26105,4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Пайдаланатын бюджет қаражатының қалдықтары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19140,4</w:t>
            </w: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С-46/3</w:t>
            </w:r>
            <w:r>
              <w:br/>
            </w:r>
            <w:r>
              <w:rPr>
                <w:rFonts w:ascii="Times New Roman"/>
                <w:b w:val="false"/>
                <w:i w:val="false"/>
                <w:color w:val="000000"/>
                <w:sz w:val="20"/>
              </w:rPr>
              <w:t>шешіміне 2 қосымша</w:t>
            </w:r>
          </w:p>
        </w:tc>
      </w:tr>
    </w:tbl>
    <w:bookmarkStart w:name="z27" w:id="1"/>
    <w:p>
      <w:pPr>
        <w:spacing w:after="0"/>
        <w:ind w:left="0"/>
        <w:jc w:val="left"/>
      </w:pPr>
      <w:r>
        <w:rPr>
          <w:rFonts w:ascii="Times New Roman"/>
          <w:b/>
          <w:i w:val="false"/>
          <w:color w:val="000000"/>
        </w:rPr>
        <w:t xml:space="preserve"> 2017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888"/>
        <w:gridCol w:w="5793"/>
        <w:gridCol w:w="38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1859792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813563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311673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311673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386093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меншiгінде мүлiктi жалға беруден түсетiн кiрiстер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 көрсетудi) өткiзуiнен</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 көрсетудi) өткiзуiнен</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1033967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1033967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1033967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519"/>
        <w:gridCol w:w="1260"/>
        <w:gridCol w:w="1260"/>
        <w:gridCol w:w="5479"/>
        <w:gridCol w:w="28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1859792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246849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206859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130571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1221626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дейiнгі тәрбие және оқыту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1125707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1125707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1105286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35058</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10658</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 беру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жасалатын операциялар бойынша сальдо</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С-46/3</w:t>
            </w:r>
            <w:r>
              <w:br/>
            </w:r>
            <w:r>
              <w:rPr>
                <w:rFonts w:ascii="Times New Roman"/>
                <w:b w:val="false"/>
                <w:i w:val="false"/>
                <w:color w:val="000000"/>
                <w:sz w:val="20"/>
              </w:rPr>
              <w:t>шешіміне 3 қосымша</w:t>
            </w:r>
          </w:p>
        </w:tc>
      </w:tr>
    </w:tbl>
    <w:bookmarkStart w:name="z29" w:id="2"/>
    <w:p>
      <w:pPr>
        <w:spacing w:after="0"/>
        <w:ind w:left="0"/>
        <w:jc w:val="left"/>
      </w:pPr>
      <w:r>
        <w:rPr>
          <w:rFonts w:ascii="Times New Roman"/>
          <w:b/>
          <w:i w:val="false"/>
          <w:color w:val="000000"/>
        </w:rPr>
        <w:t xml:space="preserve"> 2018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888"/>
        <w:gridCol w:w="5793"/>
        <w:gridCol w:w="38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1846779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838982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321021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321021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451342</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397658</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36293</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меншiгінде мүлiктi жалға беруден түсетiн кiрiстер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 көрсетудi) өткiзуiнен</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мекемелердiң тауарларды (жұмыстарды, қызметтер көрсетудi) өткiзуiнен</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10467</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994786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994786</w:t>
            </w: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994786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496"/>
        <w:gridCol w:w="1206"/>
        <w:gridCol w:w="1206"/>
        <w:gridCol w:w="5242"/>
        <w:gridCol w:w="33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1846779,0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256654,0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135793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1223301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дейiнгі тәрбие және оқыту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1125707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1125707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1105286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58813</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7514</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19119</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36568</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 беру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жасалатын операциялар бойынша сальдо</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(профицитті пайдалану)</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С-46/3</w:t>
            </w:r>
            <w:r>
              <w:br/>
            </w:r>
            <w:r>
              <w:rPr>
                <w:rFonts w:ascii="Times New Roman"/>
                <w:b w:val="false"/>
                <w:i w:val="false"/>
                <w:color w:val="000000"/>
                <w:sz w:val="20"/>
              </w:rPr>
              <w:t>шешіміне 4 қосымша</w:t>
            </w:r>
          </w:p>
        </w:tc>
      </w:tr>
    </w:tbl>
    <w:bookmarkStart w:name="z31" w:id="3"/>
    <w:p>
      <w:pPr>
        <w:spacing w:after="0"/>
        <w:ind w:left="0"/>
        <w:jc w:val="left"/>
      </w:pPr>
      <w:r>
        <w:rPr>
          <w:rFonts w:ascii="Times New Roman"/>
          <w:b/>
          <w:i w:val="false"/>
          <w:color w:val="000000"/>
        </w:rPr>
        <w:t xml:space="preserve"> 2016 жылғы аудандық бюджеттің орындалу барысында секвестрленуге жатпайтын аудандық бюджет бағдарламаларының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861"/>
        <w:gridCol w:w="2640"/>
        <w:gridCol w:w="2640"/>
        <w:gridCol w:w="40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білім беру бөлімі</w:t>
            </w:r>
            <w:r>
              <w:br/>
            </w: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С-46/3</w:t>
            </w:r>
            <w:r>
              <w:br/>
            </w:r>
            <w:r>
              <w:rPr>
                <w:rFonts w:ascii="Times New Roman"/>
                <w:b w:val="false"/>
                <w:i w:val="false"/>
                <w:color w:val="000000"/>
                <w:sz w:val="20"/>
              </w:rPr>
              <w:t>шешіміне 5 қосымша</w:t>
            </w:r>
          </w:p>
        </w:tc>
      </w:tr>
    </w:tbl>
    <w:bookmarkStart w:name="z33" w:id="4"/>
    <w:p>
      <w:pPr>
        <w:spacing w:after="0"/>
        <w:ind w:left="0"/>
        <w:jc w:val="left"/>
      </w:pPr>
      <w:r>
        <w:rPr>
          <w:rFonts w:ascii="Times New Roman"/>
          <w:b/>
          <w:i w:val="false"/>
          <w:color w:val="000000"/>
        </w:rPr>
        <w:t xml:space="preserve"> 2016 жылға арналған республикалық бюджеттен берілетін нысаналы трансферттер мен кредиттер</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облысы Еңбекшілдер аудандық мәслихатының 26.12.2016 </w:t>
      </w:r>
      <w:r>
        <w:rPr>
          <w:rFonts w:ascii="Times New Roman"/>
          <w:b w:val="false"/>
          <w:i w:val="false"/>
          <w:color w:val="ff0000"/>
          <w:sz w:val="28"/>
        </w:rPr>
        <w:t>№ С-8/2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6"/>
        <w:gridCol w:w="3794"/>
      </w:tblGrid>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705158,3</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нысаналы трансферттер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625939,3</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әкімшілік қызметшілер еңбекақысының деңгейін арттыруға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50739</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үстемақы төлеуге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391336</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тұрықтылықты қамтамасыз етуге берілген ағымдағы нысаналы трансферттер</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4649,6</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тұрықтылықты қамтамасыз етуге берілген ағымдағы нысаналы трансферттер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4649,6</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130018</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тұрықтылықты қамтамасыз етуге берілген ағымдағы нысаналы трансферттер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45814</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54559</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Кітап сатып алуға</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Цифрлық білім инфрақұрылымын құруға</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13013,8</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Өрлеу жобасы бойынша ке лісілген қаржылай көмекті енгізуге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7953,3</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тіркеуді бойынша жергілікті атқарушы органдардың штаттық санын көбейтуге</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міндетті гигиеналық құралдармен қамтамасыз ету нормаларын көбейтуге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тұрықтылықты қамтамасыз етуге берілген ағымдағы нысаналы трансферттер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597,5</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тұрықтылықты қамтамасыз етуге берілген ағымдағы нысаналы трансферттер</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тұрықтылықты қамтамасыз етуге берілген ағымдағы нысаналы трансферттер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5543,9</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 кешенінің жергілікті атқарушы органдардың штаттық санын көбейтуге</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тұрықтылықты қамтамасыз етуге берілген ағымдағы нысаналы трансферттер</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1238,9</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25867</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Мүгедектерге қызмет көрсетуге бағдарланған ұйымдар орналасқан жерлерде жол белгілерін және нұсқауларды орнатуға күтіп-ұстауға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тұрықтылықты қамтамасыз етуге берілген ағымдағы нысаналы трансферттер</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25815</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Дамытуға арналған нысаналы трансферттер</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79219</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79219</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реконструкциялауға</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55687</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жайластыруға</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23532</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8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С-46/3</w:t>
            </w:r>
            <w:r>
              <w:br/>
            </w:r>
            <w:r>
              <w:rPr>
                <w:rFonts w:ascii="Times New Roman"/>
                <w:b w:val="false"/>
                <w:i w:val="false"/>
                <w:color w:val="000000"/>
                <w:sz w:val="20"/>
              </w:rPr>
              <w:t>шешіміне 6 қосымша</w:t>
            </w:r>
          </w:p>
        </w:tc>
      </w:tr>
    </w:tbl>
    <w:bookmarkStart w:name="z35" w:id="5"/>
    <w:p>
      <w:pPr>
        <w:spacing w:after="0"/>
        <w:ind w:left="0"/>
        <w:jc w:val="left"/>
      </w:pPr>
      <w:r>
        <w:rPr>
          <w:rFonts w:ascii="Times New Roman"/>
          <w:b/>
          <w:i w:val="false"/>
          <w:color w:val="000000"/>
        </w:rPr>
        <w:t xml:space="preserve"> 2016 жылға облыстық бюджеттен берілетін нысаналы трансферттер</w:t>
      </w:r>
    </w:p>
    <w:bookmarkEnd w:id="5"/>
    <w:p>
      <w:pPr>
        <w:spacing w:after="0"/>
        <w:ind w:left="0"/>
        <w:jc w:val="left"/>
      </w:pPr>
      <w:r>
        <w:rPr>
          <w:rFonts w:ascii="Times New Roman"/>
          <w:b w:val="false"/>
          <w:i w:val="false"/>
          <w:color w:val="ff0000"/>
          <w:sz w:val="28"/>
        </w:rPr>
        <w:t xml:space="preserve">      Ескерту. 6-қосымша жаңа редакцияда - Ақмола облысы Еңбекшілдер аудандық мәслихатының 26.12.2016 </w:t>
      </w:r>
      <w:r>
        <w:rPr>
          <w:rFonts w:ascii="Times New Roman"/>
          <w:b w:val="false"/>
          <w:i w:val="false"/>
          <w:color w:val="ff0000"/>
          <w:sz w:val="28"/>
        </w:rPr>
        <w:t>№ С-8/2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2"/>
        <w:gridCol w:w="4528"/>
      </w:tblGrid>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210843,5</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нысаналы трансферттер </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116673,1</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Тәуелсіздігінің 25-жылдық күніне орай бір жолғы төлемдер</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26762</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білім бөлімі </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оқулық сатып алуға</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шынықтыру және спорт бөлімі </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спорт мектебіне</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71 жылдығына арналған бір жолғы материалдық көмек төлеуге</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47742,6</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Бруцеллезбен ауыратын санитарлық союға жіберілетін ауыл шаруашылығы малдарының (ірі қара және ұсақ малдың) құнын (50%) өтеуге</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Эпизиоотияға қарсы іс-шараларды жүргізуге </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39734</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28334</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ағымдағы жөндеуге</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Жылумен жабдықтайтын кәсіпорындардың жылу беру мезгіліне дайындалу үшін</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Степняк қ. жылу жолының ағымдағы жөндеу</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94170,4</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94170,4</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реконструкциялауға</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22627</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(немесе) салу, реконструкциялауға</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жайластыруға</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жүйелерін дамытуға</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39023,4</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24 желтоқсандағы № С-46/3</w:t>
            </w:r>
            <w:r>
              <w:br/>
            </w:r>
            <w:r>
              <w:rPr>
                <w:rFonts w:ascii="Times New Roman"/>
                <w:b w:val="false"/>
                <w:i w:val="false"/>
                <w:color w:val="000000"/>
                <w:sz w:val="20"/>
              </w:rPr>
              <w:t>шешіміне 7 қосымша</w:t>
            </w:r>
          </w:p>
        </w:tc>
      </w:tr>
    </w:tbl>
    <w:bookmarkStart w:name="z37" w:id="6"/>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 бағдарламалары бойынша шығындар</w:t>
      </w:r>
    </w:p>
    <w:bookmarkEnd w:id="6"/>
    <w:p>
      <w:pPr>
        <w:spacing w:after="0"/>
        <w:ind w:left="0"/>
        <w:jc w:val="left"/>
      </w:pPr>
      <w:r>
        <w:rPr>
          <w:rFonts w:ascii="Times New Roman"/>
          <w:b w:val="false"/>
          <w:i w:val="false"/>
          <w:color w:val="ff0000"/>
          <w:sz w:val="28"/>
        </w:rPr>
        <w:t xml:space="preserve">      Ескерту. 7-қосымша жаңа редакцияда - Ақмола облысы Еңбекшілдер аудандық мәслихатының 26.12.2016 </w:t>
      </w:r>
      <w:r>
        <w:rPr>
          <w:rFonts w:ascii="Times New Roman"/>
          <w:b w:val="false"/>
          <w:i w:val="false"/>
          <w:color w:val="ff0000"/>
          <w:sz w:val="28"/>
        </w:rPr>
        <w:t>№ С-8/2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988"/>
        <w:gridCol w:w="1402"/>
        <w:gridCol w:w="1402"/>
        <w:gridCol w:w="4095"/>
        <w:gridCol w:w="34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3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224681,6</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180880,3</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180880,3</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180880,3</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160880,3</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10021,3</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10021,3</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10021,3</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10021,3</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21382</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21012</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21012</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1444"/>
        <w:gridCol w:w="1444"/>
        <w:gridCol w:w="1817"/>
        <w:gridCol w:w="1817"/>
        <w:gridCol w:w="1444"/>
        <w:gridCol w:w="1445"/>
        <w:gridCol w:w="144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ауылдар және ауылдық округтер бойынша</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ауылы</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ауылы</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ауылы</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14470,3</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10979,7</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20337</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11506</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14209</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9609,7</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14209</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9609,7</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14209</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9609,7</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9609,7</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2558,3</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2558,3</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2558,3</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2558,3</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2107"/>
        <w:gridCol w:w="1819"/>
        <w:gridCol w:w="1675"/>
        <w:gridCol w:w="1675"/>
        <w:gridCol w:w="1675"/>
        <w:gridCol w:w="167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ауылдар және ауылдық округтер бойынша</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ауылы</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15556,5</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11619</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11617</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22089</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14743,5</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14743,5</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14743,5</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13113</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11643,5</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әслихатының 2015 жылғы</w:t>
            </w:r>
            <w:r>
              <w:br/>
            </w:r>
            <w:r>
              <w:rPr>
                <w:rFonts w:ascii="Times New Roman"/>
                <w:b w:val="false"/>
                <w:i w:val="false"/>
                <w:color w:val="000000"/>
                <w:sz w:val="20"/>
              </w:rPr>
              <w:t>24 желтоқсандағы № С-46/3</w:t>
            </w:r>
            <w:r>
              <w:br/>
            </w:r>
            <w:r>
              <w:rPr>
                <w:rFonts w:ascii="Times New Roman"/>
                <w:b w:val="false"/>
                <w:i w:val="false"/>
                <w:color w:val="000000"/>
                <w:sz w:val="20"/>
              </w:rPr>
              <w:t>шешіміне 8 қосымша</w:t>
            </w:r>
          </w:p>
        </w:tc>
      </w:tr>
    </w:tbl>
    <w:bookmarkStart w:name="z39" w:id="7"/>
    <w:p>
      <w:pPr>
        <w:spacing w:after="0"/>
        <w:ind w:left="0"/>
        <w:jc w:val="left"/>
      </w:pPr>
      <w:r>
        <w:rPr>
          <w:rFonts w:ascii="Times New Roman"/>
          <w:b/>
          <w:i w:val="false"/>
          <w:color w:val="000000"/>
        </w:rPr>
        <w:t xml:space="preserve"> 2016 жылға облыстық бюджеттен берілетін нысаналы трансферттер</w:t>
      </w:r>
    </w:p>
    <w:bookmarkEnd w:id="7"/>
    <w:p>
      <w:pPr>
        <w:spacing w:after="0"/>
        <w:ind w:left="0"/>
        <w:jc w:val="left"/>
      </w:pPr>
      <w:r>
        <w:rPr>
          <w:rFonts w:ascii="Times New Roman"/>
          <w:b w:val="false"/>
          <w:i w:val="false"/>
          <w:color w:val="ff0000"/>
          <w:sz w:val="28"/>
        </w:rPr>
        <w:t xml:space="preserve">      Ескерту. 8-қосымша жаңа редакцияда - Ақмола облысы Еңбекшілдер аудандық мәслихатының 15.11.2016 </w:t>
      </w:r>
      <w:r>
        <w:rPr>
          <w:rFonts w:ascii="Times New Roman"/>
          <w:b w:val="false"/>
          <w:i w:val="false"/>
          <w:color w:val="ff0000"/>
          <w:sz w:val="28"/>
        </w:rPr>
        <w:t>№ С-6/2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9329"/>
      </w:tblGrid>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Округтің атауы</w:t>
            </w: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7491</w:t>
            </w: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w:t>
            </w: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Аңғалбатыр ауылдық округі</w:t>
            </w: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Баймырза ауылдық округі</w:t>
            </w: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Бірсуат ауылдық округі</w:t>
            </w: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w:t>
            </w: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 ауылдық округі</w:t>
            </w: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Донской ауылдық округі</w:t>
            </w: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w:t>
            </w: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Заурал ауылдық округі</w:t>
            </w: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w:t>
            </w: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Макин ауылдық округі </w:t>
            </w: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w:t>
            </w: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Еңбекшілдер ауылдық округі </w:t>
            </w: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Үлгі ауылдық округі </w:t>
            </w: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Степняк қаласы </w:t>
            </w: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Заозерный ауылы</w:t>
            </w: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Кенащы ауылы</w:t>
            </w: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w:t>
            </w: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Мамай ауылы</w:t>
            </w: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Краснофлот ауылы</w:t>
            </w:r>
            <w:r>
              <w:br/>
            </w:r>
            <w:r>
              <w:rPr>
                <w:rFonts w:ascii="Times New Roman"/>
                <w:b w:val="false"/>
                <w:i w:val="false"/>
                <w:color w:val="000000"/>
                <w:sz w:val="20"/>
              </w:rPr>
              <w:t>
</w:t>
            </w:r>
          </w:p>
        </w:tc>
        <w:tc>
          <w:tcPr>
            <w:tcW w:w="9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