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7ce1" w14:textId="62e7c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ауданы әкімдігінің 2015 жылғы 11 ақпандағы № а-2/34 қаулысы. Ақмола облысының Әділет департаментінде 2015 жылғы 12 наурызда 4685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2007 жылғы 27 шілдедегі «Білім туралы» Заңының 6 бабының 4 тармағы </w:t>
      </w:r>
      <w:r>
        <w:rPr>
          <w:rFonts w:ascii="Times New Roman"/>
          <w:b w:val="false"/>
          <w:i w:val="false"/>
          <w:color w:val="000000"/>
          <w:sz w:val="28"/>
        </w:rPr>
        <w:t>8-1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2015 жылға арналған мектепке дейінгі тәрбие мен оқытуға мемлекеттік білім беру </w:t>
      </w:r>
      <w:r>
        <w:rPr>
          <w:rFonts w:ascii="Times New Roman"/>
          <w:b w:val="false"/>
          <w:i w:val="false"/>
          <w:color w:val="000000"/>
          <w:sz w:val="28"/>
        </w:rPr>
        <w:t>тапсырысын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О.Т.Ахметоваға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С.Шәуенов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Еңбекшілдер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«11» 02 № а-2/34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қаулысымен бекітілді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6"/>
        <w:gridCol w:w="1133"/>
        <w:gridCol w:w="1133"/>
        <w:gridCol w:w="1432"/>
        <w:gridCol w:w="1432"/>
        <w:gridCol w:w="1647"/>
        <w:gridCol w:w="1466"/>
        <w:gridCol w:w="1725"/>
        <w:gridCol w:w="1416"/>
      </w:tblGrid>
      <w:tr>
        <w:trPr>
          <w:trHeight w:val="138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ұйымдарының бір айға арналған жан басына шаққандағы қаржыландыру мөлшері (теңге)</w:t>
            </w:r>
          </w:p>
        </w:tc>
      </w:tr>
      <w:tr>
        <w:trPr>
          <w:trHeight w:val="30" w:hRule="atLeast"/>
        </w:trPr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 жанындағы шағын орталық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мектеп жанындағы шағын орталық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 жанындағы шағын орталық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мектеп жанындағы шағын орталық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ауданы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1062"/>
        <w:gridCol w:w="1847"/>
        <w:gridCol w:w="1847"/>
        <w:gridCol w:w="1476"/>
        <w:gridCol w:w="1477"/>
        <w:gridCol w:w="1846"/>
        <w:gridCol w:w="2152"/>
      </w:tblGrid>
      <w:tr>
        <w:trPr>
          <w:trHeight w:val="13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жұмсалатын шығындардың орташа құны 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ұйымдарының бір айға арналған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 жанындағы шағын орталық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мектеп жанындағы шағын орталық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 жанындағы шағын орталық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мектеп жанындағы шағын орталық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