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5ccfc" w14:textId="d45cc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2016-2018 жылдарға арналған бюджеті туралы</w:t>
      </w:r>
    </w:p>
    <w:p>
      <w:pPr>
        <w:spacing w:after="0"/>
        <w:ind w:left="0"/>
        <w:jc w:val="both"/>
      </w:pPr>
      <w:r>
        <w:rPr>
          <w:rFonts w:ascii="Times New Roman"/>
          <w:b w:val="false"/>
          <w:i w:val="false"/>
          <w:color w:val="000000"/>
          <w:sz w:val="28"/>
        </w:rPr>
        <w:t>Ақмола облысы Егіндікөл аудандық мәслихатының 2015 жылғы 28 желтоқсандағы № 5С 40-2 шешімі. Ақмола облысының Әділет департаментінде 2016 жылғы 19 қаңтарда № 5218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9 бабы </w:t>
      </w:r>
      <w:r>
        <w:rPr>
          <w:rFonts w:ascii="Times New Roman"/>
          <w:b w:val="false"/>
          <w:i w:val="false"/>
          <w:color w:val="000000"/>
          <w:sz w:val="28"/>
        </w:rPr>
        <w:t>2 тармағына</w:t>
      </w:r>
      <w:r>
        <w:rPr>
          <w:rFonts w:ascii="Times New Roman"/>
          <w:b w:val="false"/>
          <w:i w:val="false"/>
          <w:color w:val="000000"/>
          <w:sz w:val="28"/>
        </w:rPr>
        <w:t xml:space="preserve">, 75 бабы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Егіндікөл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келесі көлемдерде бекітілсін:</w:t>
      </w:r>
      <w:r>
        <w:br/>
      </w:r>
      <w:r>
        <w:rPr>
          <w:rFonts w:ascii="Times New Roman"/>
          <w:b w:val="false"/>
          <w:i w:val="false"/>
          <w:color w:val="000000"/>
          <w:sz w:val="28"/>
        </w:rPr>
        <w:t>
      1) кірістер – 1107720,1 мың теңге, оның ішінде:</w:t>
      </w:r>
      <w:r>
        <w:br/>
      </w:r>
      <w:r>
        <w:rPr>
          <w:rFonts w:ascii="Times New Roman"/>
          <w:b w:val="false"/>
          <w:i w:val="false"/>
          <w:color w:val="000000"/>
          <w:sz w:val="28"/>
        </w:rPr>
        <w:t>
      салықтық түсімдер – 165652 мың теңге;</w:t>
      </w:r>
      <w:r>
        <w:br/>
      </w:r>
      <w:r>
        <w:rPr>
          <w:rFonts w:ascii="Times New Roman"/>
          <w:b w:val="false"/>
          <w:i w:val="false"/>
          <w:color w:val="000000"/>
          <w:sz w:val="28"/>
        </w:rPr>
        <w:t>
      салықтық емес түсімдер – 1712,9 мың теңге;</w:t>
      </w:r>
      <w:r>
        <w:br/>
      </w:r>
      <w:r>
        <w:rPr>
          <w:rFonts w:ascii="Times New Roman"/>
          <w:b w:val="false"/>
          <w:i w:val="false"/>
          <w:color w:val="000000"/>
          <w:sz w:val="28"/>
        </w:rPr>
        <w:t>
      негізгі капиталды сатудан түсетін түсімдер – 4911 мың теңге;</w:t>
      </w:r>
      <w:r>
        <w:br/>
      </w:r>
      <w:r>
        <w:rPr>
          <w:rFonts w:ascii="Times New Roman"/>
          <w:b w:val="false"/>
          <w:i w:val="false"/>
          <w:color w:val="000000"/>
          <w:sz w:val="28"/>
        </w:rPr>
        <w:t>
      трансферттер түсімі – 935444,2 мың теңге;</w:t>
      </w:r>
      <w:r>
        <w:br/>
      </w:r>
      <w:r>
        <w:rPr>
          <w:rFonts w:ascii="Times New Roman"/>
          <w:b w:val="false"/>
          <w:i w:val="false"/>
          <w:color w:val="000000"/>
          <w:sz w:val="28"/>
        </w:rPr>
        <w:t>
      2) шығындар – 1122870,9 мың теңге;</w:t>
      </w:r>
      <w:r>
        <w:br/>
      </w:r>
      <w:r>
        <w:rPr>
          <w:rFonts w:ascii="Times New Roman"/>
          <w:b w:val="false"/>
          <w:i w:val="false"/>
          <w:color w:val="000000"/>
          <w:sz w:val="28"/>
        </w:rPr>
        <w:t>
      3) таза бюджеттік кредиттеу – 5819,1 мың теңге, оның ішінде:</w:t>
      </w:r>
      <w:r>
        <w:br/>
      </w:r>
      <w:r>
        <w:rPr>
          <w:rFonts w:ascii="Times New Roman"/>
          <w:b w:val="false"/>
          <w:i w:val="false"/>
          <w:color w:val="000000"/>
          <w:sz w:val="28"/>
        </w:rPr>
        <w:t>
      бюджеттік кредиттер – 9545,1 мың теңге;</w:t>
      </w:r>
      <w:r>
        <w:br/>
      </w:r>
      <w:r>
        <w:rPr>
          <w:rFonts w:ascii="Times New Roman"/>
          <w:b w:val="false"/>
          <w:i w:val="false"/>
          <w:color w:val="000000"/>
          <w:sz w:val="28"/>
        </w:rPr>
        <w:t>
      бюджеттік кредиттерді өтеу – 3726 мың теңге;</w:t>
      </w:r>
      <w:r>
        <w:br/>
      </w:r>
      <w:r>
        <w:rPr>
          <w:rFonts w:ascii="Times New Roman"/>
          <w:b w:val="false"/>
          <w:i w:val="false"/>
          <w:color w:val="000000"/>
          <w:sz w:val="28"/>
        </w:rPr>
        <w:t>
      4) қаржы активтерімен операциялар бойынша сальдо – 176 мың теңге, оның ішінде:</w:t>
      </w:r>
      <w:r>
        <w:br/>
      </w:r>
      <w:r>
        <w:rPr>
          <w:rFonts w:ascii="Times New Roman"/>
          <w:b w:val="false"/>
          <w:i w:val="false"/>
          <w:color w:val="000000"/>
          <w:sz w:val="28"/>
        </w:rPr>
        <w:t>
      қаржы активтерін сатып алу – 1489 мың теңге;</w:t>
      </w:r>
      <w:r>
        <w:br/>
      </w:r>
      <w:r>
        <w:rPr>
          <w:rFonts w:ascii="Times New Roman"/>
          <w:b w:val="false"/>
          <w:i w:val="false"/>
          <w:color w:val="000000"/>
          <w:sz w:val="28"/>
        </w:rPr>
        <w:t>
      мемлекеттің қаржы активтерін сатудан түсетін түсімдер – 1313 мың теңге;</w:t>
      </w:r>
      <w:r>
        <w:br/>
      </w:r>
      <w:r>
        <w:rPr>
          <w:rFonts w:ascii="Times New Roman"/>
          <w:b w:val="false"/>
          <w:i w:val="false"/>
          <w:color w:val="000000"/>
          <w:sz w:val="28"/>
        </w:rPr>
        <w:t>
      5) бюджет тапшылығы (профициті) – -21145,9 мың теңге;</w:t>
      </w:r>
      <w:r>
        <w:br/>
      </w:r>
      <w:r>
        <w:rPr>
          <w:rFonts w:ascii="Times New Roman"/>
          <w:b w:val="false"/>
          <w:i w:val="false"/>
          <w:color w:val="000000"/>
          <w:sz w:val="28"/>
        </w:rPr>
        <w:t>
      6) бюджет тапшылығын қаржыландыру (профицитін пайдалану) – 21145,9 мың теңге:</w:t>
      </w:r>
      <w:r>
        <w:br/>
      </w:r>
      <w:r>
        <w:rPr>
          <w:rFonts w:ascii="Times New Roman"/>
          <w:b w:val="false"/>
          <w:i w:val="false"/>
          <w:color w:val="000000"/>
          <w:sz w:val="28"/>
        </w:rPr>
        <w:t>
      қарыздар түсімі – 9545 мың теңге;</w:t>
      </w:r>
      <w:r>
        <w:br/>
      </w:r>
      <w:r>
        <w:rPr>
          <w:rFonts w:ascii="Times New Roman"/>
          <w:b w:val="false"/>
          <w:i w:val="false"/>
          <w:color w:val="000000"/>
          <w:sz w:val="28"/>
        </w:rPr>
        <w:t>
      қарыздарды өтеу – 4872,8 мың теңге;</w:t>
      </w:r>
      <w:r>
        <w:br/>
      </w:r>
      <w:r>
        <w:rPr>
          <w:rFonts w:ascii="Times New Roman"/>
          <w:b w:val="false"/>
          <w:i w:val="false"/>
          <w:color w:val="000000"/>
          <w:sz w:val="28"/>
        </w:rPr>
        <w:t>
      бюджет қаражатының пайдаланылатын қалдықтары – 16473,7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Егіндікөл аудандық мәслихатының 24.12.2016 </w:t>
      </w:r>
      <w:r>
        <w:rPr>
          <w:rFonts w:ascii="Times New Roman"/>
          <w:b w:val="false"/>
          <w:i w:val="false"/>
          <w:color w:val="ff0000"/>
          <w:sz w:val="28"/>
        </w:rPr>
        <w:t>№ 6С10-6</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 Келесі көздердің есебінен аудан бюджетінің кірістері бекітілсін:</w:t>
      </w:r>
      <w:r>
        <w:br/>
      </w:r>
      <w:r>
        <w:rPr>
          <w:rFonts w:ascii="Times New Roman"/>
          <w:b w:val="false"/>
          <w:i w:val="false"/>
          <w:color w:val="000000"/>
          <w:sz w:val="28"/>
        </w:rPr>
        <w:t>
      </w:t>
      </w:r>
      <w:r>
        <w:rPr>
          <w:rFonts w:ascii="Times New Roman"/>
          <w:b w:val="false"/>
          <w:i w:val="false"/>
          <w:color w:val="000000"/>
          <w:sz w:val="28"/>
        </w:rPr>
        <w:t>1) салықтық түсімдер:</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ресурстарды пайдаланғаны үшін түсетін түсімдер;</w:t>
      </w:r>
      <w:r>
        <w:br/>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2) салықтық емес түсімдер:</w:t>
      </w:r>
      <w:r>
        <w:br/>
      </w:r>
      <w:r>
        <w:rPr>
          <w:rFonts w:ascii="Times New Roman"/>
          <w:b w:val="false"/>
          <w:i w:val="false"/>
          <w:color w:val="000000"/>
          <w:sz w:val="28"/>
        </w:rPr>
        <w:t>
      мемлекеттік кәсіпорындардың таза кіріс бөлігінің түсетін түсімдері;</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мемлекеттік бюджеттен берілген кредиттер бойынша сыйақылар;</w:t>
      </w:r>
      <w:r>
        <w:br/>
      </w: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түсiмдер;</w:t>
      </w:r>
      <w:r>
        <w:br/>
      </w:r>
      <w:r>
        <w:rPr>
          <w:rFonts w:ascii="Times New Roman"/>
          <w:b w:val="false"/>
          <w:i w:val="false"/>
          <w:color w:val="000000"/>
          <w:sz w:val="28"/>
        </w:rPr>
        <w:t>
      </w:t>
      </w:r>
      <w:r>
        <w:rPr>
          <w:rFonts w:ascii="Times New Roman"/>
          <w:b w:val="false"/>
          <w:i w:val="false"/>
          <w:color w:val="000000"/>
          <w:sz w:val="28"/>
        </w:rPr>
        <w:t>3) негізгі капиталды сатудан түсетін түсімдер:</w:t>
      </w:r>
      <w:r>
        <w:br/>
      </w:r>
      <w:r>
        <w:rPr>
          <w:rFonts w:ascii="Times New Roman"/>
          <w:b w:val="false"/>
          <w:i w:val="false"/>
          <w:color w:val="000000"/>
          <w:sz w:val="28"/>
        </w:rPr>
        <w:t>
      жерді сату;</w:t>
      </w:r>
      <w:r>
        <w:br/>
      </w:r>
      <w:r>
        <w:rPr>
          <w:rFonts w:ascii="Times New Roman"/>
          <w:b w:val="false"/>
          <w:i w:val="false"/>
          <w:color w:val="000000"/>
          <w:sz w:val="28"/>
        </w:rPr>
        <w:t>
      </w:t>
      </w:r>
      <w:r>
        <w:rPr>
          <w:rFonts w:ascii="Times New Roman"/>
          <w:b w:val="false"/>
          <w:i w:val="false"/>
          <w:color w:val="000000"/>
          <w:sz w:val="28"/>
        </w:rPr>
        <w:t>4) трансферттер түсімі:</w:t>
      </w:r>
      <w:r>
        <w:br/>
      </w:r>
      <w:r>
        <w:rPr>
          <w:rFonts w:ascii="Times New Roman"/>
          <w:b w:val="false"/>
          <w:i w:val="false"/>
          <w:color w:val="000000"/>
          <w:sz w:val="28"/>
        </w:rPr>
        <w:t>
      ағымдағы нысаналы трансферттер;</w:t>
      </w:r>
      <w:r>
        <w:br/>
      </w:r>
      <w:r>
        <w:rPr>
          <w:rFonts w:ascii="Times New Roman"/>
          <w:b w:val="false"/>
          <w:i w:val="false"/>
          <w:color w:val="000000"/>
          <w:sz w:val="28"/>
        </w:rPr>
        <w:t>
      нысаналы даму трансферттері;</w:t>
      </w:r>
      <w:r>
        <w:br/>
      </w:r>
      <w:r>
        <w:rPr>
          <w:rFonts w:ascii="Times New Roman"/>
          <w:b w:val="false"/>
          <w:i w:val="false"/>
          <w:color w:val="000000"/>
          <w:sz w:val="28"/>
        </w:rPr>
        <w:t>
      субвенциялар.</w:t>
      </w:r>
      <w:r>
        <w:br/>
      </w:r>
      <w:r>
        <w:rPr>
          <w:rFonts w:ascii="Times New Roman"/>
          <w:b w:val="false"/>
          <w:i w:val="false"/>
          <w:color w:val="000000"/>
          <w:sz w:val="28"/>
        </w:rPr>
        <w:t>
      </w:t>
      </w:r>
      <w:r>
        <w:rPr>
          <w:rFonts w:ascii="Times New Roman"/>
          <w:b w:val="false"/>
          <w:i w:val="false"/>
          <w:color w:val="000000"/>
          <w:sz w:val="28"/>
        </w:rPr>
        <w:t>3. 2016 жылға арналған аудан бюджетінде облыстық бюджеттен 2016 жылға 647184 мың теңге сомасында субвенция қарастырылғаны ескерілсін.</w:t>
      </w:r>
      <w:r>
        <w:br/>
      </w:r>
      <w:r>
        <w:rPr>
          <w:rFonts w:ascii="Times New Roman"/>
          <w:b w:val="false"/>
          <w:i w:val="false"/>
          <w:color w:val="000000"/>
          <w:sz w:val="28"/>
        </w:rPr>
        <w:t>
      </w:t>
      </w:r>
      <w:r>
        <w:rPr>
          <w:rFonts w:ascii="Times New Roman"/>
          <w:b w:val="false"/>
          <w:i w:val="false"/>
          <w:color w:val="000000"/>
          <w:sz w:val="28"/>
        </w:rPr>
        <w:t xml:space="preserve">4. 2016 жылға арналған аудан бюджетінде республикалық бюджеттен нысаналы трансферттер және бюджеттік кредиттер қарастырылғаны ескерілсін, </w:t>
      </w:r>
      <w:r>
        <w:rPr>
          <w:rFonts w:ascii="Times New Roman"/>
          <w:b w:val="false"/>
          <w:i w:val="false"/>
          <w:color w:val="000000"/>
          <w:sz w:val="28"/>
        </w:rPr>
        <w:t>4 қосымшаға</w:t>
      </w:r>
      <w:r>
        <w:rPr>
          <w:rFonts w:ascii="Times New Roman"/>
          <w:b w:val="false"/>
          <w:i w:val="false"/>
          <w:color w:val="000000"/>
          <w:sz w:val="28"/>
        </w:rPr>
        <w:t xml:space="preserve"> сәйкес.</w:t>
      </w:r>
      <w:r>
        <w:br/>
      </w:r>
      <w:r>
        <w:rPr>
          <w:rFonts w:ascii="Times New Roman"/>
          <w:b w:val="false"/>
          <w:i w:val="false"/>
          <w:color w:val="000000"/>
          <w:sz w:val="28"/>
        </w:rPr>
        <w:t>
      Көрсетілген нысаналы трансферттер сомасы аудан әкімдігінің қаулысымен анықталып бөлінеді.</w:t>
      </w:r>
      <w:r>
        <w:br/>
      </w:r>
      <w:r>
        <w:rPr>
          <w:rFonts w:ascii="Times New Roman"/>
          <w:b w:val="false"/>
          <w:i w:val="false"/>
          <w:color w:val="000000"/>
          <w:sz w:val="28"/>
        </w:rPr>
        <w:t>
      </w:t>
      </w:r>
      <w:r>
        <w:rPr>
          <w:rFonts w:ascii="Times New Roman"/>
          <w:b w:val="false"/>
          <w:i w:val="false"/>
          <w:color w:val="000000"/>
          <w:sz w:val="28"/>
        </w:rPr>
        <w:t xml:space="preserve">5. 2016 жылға арналған аудан бюджетінде облыстық бюджеттен нысаналы трансферттер қарастырылғаны ескерілсін, </w:t>
      </w:r>
      <w:r>
        <w:rPr>
          <w:rFonts w:ascii="Times New Roman"/>
          <w:b w:val="false"/>
          <w:i w:val="false"/>
          <w:color w:val="000000"/>
          <w:sz w:val="28"/>
        </w:rPr>
        <w:t>5 қосымшаға</w:t>
      </w:r>
      <w:r>
        <w:rPr>
          <w:rFonts w:ascii="Times New Roman"/>
          <w:b w:val="false"/>
          <w:i w:val="false"/>
          <w:color w:val="000000"/>
          <w:sz w:val="28"/>
        </w:rPr>
        <w:t xml:space="preserve"> сәйкес.</w:t>
      </w:r>
      <w:r>
        <w:br/>
      </w:r>
      <w:r>
        <w:rPr>
          <w:rFonts w:ascii="Times New Roman"/>
          <w:b w:val="false"/>
          <w:i w:val="false"/>
          <w:color w:val="000000"/>
          <w:sz w:val="28"/>
        </w:rPr>
        <w:t>
      Көрсетілген нысаналы трансферттер сомасы аудан әкімдігінің қаулысымен анықталып бөлінеді.</w:t>
      </w:r>
      <w:r>
        <w:br/>
      </w:r>
      <w:r>
        <w:rPr>
          <w:rFonts w:ascii="Times New Roman"/>
          <w:b w:val="false"/>
          <w:i w:val="false"/>
          <w:color w:val="000000"/>
          <w:sz w:val="28"/>
        </w:rPr>
        <w:t>
      </w:t>
      </w:r>
      <w:r>
        <w:rPr>
          <w:rFonts w:ascii="Times New Roman"/>
          <w:b w:val="false"/>
          <w:i w:val="false"/>
          <w:color w:val="000000"/>
          <w:sz w:val="28"/>
        </w:rPr>
        <w:t>6. 2016 жылға арналған аудан бюджетінде бюджеттік кредиттер бойынша негізгі қарыздар сомасын өтеу, 2010, 2011, 2012, 2013, 2014 және 2015 жылдар республикалық бюджеттен мамандарға әлеуметтік қолдау шараларын көрсетуді іске асыру 3726 мың теңге сомасында бөлінгені,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Егіндікөл аудандық мәслихатының 24.11.2016 </w:t>
      </w:r>
      <w:r>
        <w:rPr>
          <w:rFonts w:ascii="Times New Roman"/>
          <w:b w:val="false"/>
          <w:i w:val="false"/>
          <w:color w:val="ff0000"/>
          <w:sz w:val="28"/>
        </w:rPr>
        <w:t>№ 6С9-2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7. Ауданның жергілікті атқарушы органның 2016 жылға арналған резерві 500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Егіндікөл аудандық мәслихатының 14.10.2016 </w:t>
      </w:r>
      <w:r>
        <w:rPr>
          <w:rFonts w:ascii="Times New Roman"/>
          <w:b w:val="false"/>
          <w:i w:val="false"/>
          <w:color w:val="ff0000"/>
          <w:sz w:val="28"/>
        </w:rPr>
        <w:t>№ 6С8-2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заңдарына, сәйкес ауылдық жерде қызмет істейтін білім беру, әлеуметтік қамсыздандыру, мәдениет саласы қызметкерлерінің қызметтік жалақылары мен тарифтік ставкаларына осы қызмет түрлерімен қалалық жерлерде айналысатын мамандардың қызметтік жалақылары мен тарифтік ставкаларымен салыстырғанда жиырма бес пайызға жоғарылату белгіленсін.</w:t>
      </w:r>
      <w:r>
        <w:br/>
      </w:r>
      <w:r>
        <w:rPr>
          <w:rFonts w:ascii="Times New Roman"/>
          <w:b w:val="false"/>
          <w:i w:val="false"/>
          <w:color w:val="000000"/>
          <w:sz w:val="28"/>
        </w:rPr>
        <w:t>
      </w:t>
      </w:r>
      <w:r>
        <w:rPr>
          <w:rFonts w:ascii="Times New Roman"/>
          <w:b w:val="false"/>
          <w:i w:val="false"/>
          <w:color w:val="000000"/>
          <w:sz w:val="28"/>
        </w:rPr>
        <w:t xml:space="preserve">9. 2016 жылға арналған аудан бюджетінің атқарылу процесінде секвестрге жатпайтын аудандық бюджеттік бағдарламалардың (кіші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10. Ауыл, ауылдық округтердің 2016 жылға арналған бюджеттік бағдарламалары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11. Жергілікті өзін-өзі басқару органдарына 2016 жылға арналған трансферттер сомаларын бөлудің көлемдері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12. Осы шешім Ақмола облысының Әділет департаментінде мемлекеттік тіркелген күннен бастап күшіне енеді және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Ж.Алпыспаев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Р.Муллаянов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А.Тайжанов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2015 жылғы 28 желтоқсан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5С40-2 шешіміне 1 қосымша</w:t>
            </w:r>
          </w:p>
        </w:tc>
      </w:tr>
    </w:tbl>
    <w:bookmarkStart w:name="z25" w:id="0"/>
    <w:p>
      <w:pPr>
        <w:spacing w:after="0"/>
        <w:ind w:left="0"/>
        <w:jc w:val="left"/>
      </w:pPr>
      <w:r>
        <w:rPr>
          <w:rFonts w:ascii="Times New Roman"/>
          <w:b/>
          <w:i w:val="false"/>
          <w:color w:val="000000"/>
        </w:rPr>
        <w:t xml:space="preserve"> Ауданның 2016 жылға арналған бюджеті</w:t>
      </w:r>
    </w:p>
    <w:bookmarkEnd w:id="0"/>
    <w:p>
      <w:pPr>
        <w:spacing w:after="0"/>
        <w:ind w:left="0"/>
        <w:jc w:val="left"/>
      </w:pPr>
      <w:r>
        <w:rPr>
          <w:rFonts w:ascii="Times New Roman"/>
          <w:b w:val="false"/>
          <w:i w:val="false"/>
          <w:color w:val="ff0000"/>
          <w:sz w:val="28"/>
        </w:rPr>
        <w:t xml:space="preserve">      Ескерту. 1-қосымша жаңа редакцияда - Ақмола облысы Егіндікөл аудандық мәслихатының 24.12.2016 </w:t>
      </w:r>
      <w:r>
        <w:rPr>
          <w:rFonts w:ascii="Times New Roman"/>
          <w:b w:val="false"/>
          <w:i w:val="false"/>
          <w:color w:val="ff0000"/>
          <w:sz w:val="28"/>
        </w:rPr>
        <w:t>№ 6С10-6</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894"/>
        <w:gridCol w:w="522"/>
        <w:gridCol w:w="6889"/>
        <w:gridCol w:w="34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1107720,1</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165652</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7984</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42444</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26224</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9889</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30644</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1712,9</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935444,2</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935444,2</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935444,2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1093"/>
        <w:gridCol w:w="1093"/>
        <w:gridCol w:w="6353"/>
        <w:gridCol w:w="29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1122870,9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246657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97780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93453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19698,9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593682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593682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508802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45434,4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38451,4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5024,2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37694,9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27013,9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 сақтауды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93620,9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83836,9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51858,5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29553,8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24284,3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24284,3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19172</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5819,1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9545,1</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-21145,9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21145,9</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4872,8</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16473,7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16473,7</w:t>
            </w:r>
            <w:r>
              <w:br/>
            </w:r>
            <w:r>
              <w:rPr>
                <w:rFonts w:ascii="Times New Roman"/>
                <w:b w:val="false"/>
                <w:i w:val="false"/>
                <w:color w:val="000000"/>
                <w:sz w:val="20"/>
              </w:rPr>
              <w:t>
</w:t>
            </w:r>
          </w:p>
        </w:tc>
      </w:tr>
      <w:tr>
        <w:trPr>
          <w:trHeight w:val="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16473,7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5С40-2 шешіміне 2 қосымша</w:t>
            </w:r>
          </w:p>
        </w:tc>
      </w:tr>
    </w:tbl>
    <w:bookmarkStart w:name="z27" w:id="1"/>
    <w:p>
      <w:pPr>
        <w:spacing w:after="0"/>
        <w:ind w:left="0"/>
        <w:jc w:val="left"/>
      </w:pPr>
      <w:r>
        <w:rPr>
          <w:rFonts w:ascii="Times New Roman"/>
          <w:b/>
          <w:i w:val="false"/>
          <w:color w:val="000000"/>
        </w:rPr>
        <w:t xml:space="preserve"> Ауданның 2017 жылға арналған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922"/>
        <w:gridCol w:w="539"/>
        <w:gridCol w:w="7103"/>
        <w:gridCol w:w="31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843904,0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174673</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7558</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7558</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93713</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93713</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52221</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31217</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13112</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20015</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15833</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661124</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661124</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661124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1359"/>
        <w:gridCol w:w="1359"/>
        <w:gridCol w:w="5906"/>
        <w:gridCol w:w="27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843904</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190038</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14247</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14247</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60134</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60134</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71941</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71865</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17822</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17417</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10979</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10979</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8673</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8673</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430637</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430637</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29383</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367047</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17705</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36603</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32068</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14061</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14061</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12777</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67286</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5315</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61971</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15673</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4614</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21788</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9437</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15824</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15824</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68401</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59892</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59892</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6211</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5С40-2 шешіміне 3 қосымша</w:t>
            </w:r>
          </w:p>
        </w:tc>
      </w:tr>
    </w:tbl>
    <w:bookmarkStart w:name="z29" w:id="2"/>
    <w:p>
      <w:pPr>
        <w:spacing w:after="0"/>
        <w:ind w:left="0"/>
        <w:jc w:val="left"/>
      </w:pPr>
      <w:r>
        <w:rPr>
          <w:rFonts w:ascii="Times New Roman"/>
          <w:b/>
          <w:i w:val="false"/>
          <w:color w:val="000000"/>
        </w:rPr>
        <w:t xml:space="preserve"> Ауданның 2018 жылға арналған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922"/>
        <w:gridCol w:w="539"/>
        <w:gridCol w:w="7103"/>
        <w:gridCol w:w="31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867513,0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184130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99396</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99396</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55040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13636</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20375</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7057</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7057</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7057</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673583</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673583</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673583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1359"/>
        <w:gridCol w:w="1359"/>
        <w:gridCol w:w="5906"/>
        <w:gridCol w:w="27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867513</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194108</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14554</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14554</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61925</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61925</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73003</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72922</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17847</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11241</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11241</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6289</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6289</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8816</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8816</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451251</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451251</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29835</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372476</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6701</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31342</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38148</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17007</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15028</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15028</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13654</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68976</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5686</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63290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9291</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4616</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15892</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4679</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22108</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28284</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9669</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15844</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15844</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62129</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53025</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53025</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9104</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9104</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6645</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6645</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5С40-2 шешіміне 4 қосымша</w:t>
            </w:r>
          </w:p>
        </w:tc>
      </w:tr>
    </w:tbl>
    <w:bookmarkStart w:name="z31" w:id="3"/>
    <w:p>
      <w:pPr>
        <w:spacing w:after="0"/>
        <w:ind w:left="0"/>
        <w:jc w:val="left"/>
      </w:pPr>
      <w:r>
        <w:rPr>
          <w:rFonts w:ascii="Times New Roman"/>
          <w:b/>
          <w:i w:val="false"/>
          <w:color w:val="000000"/>
        </w:rPr>
        <w:t xml:space="preserve"> 2016 жылға арналған республикалық бюджеттен берілетін нысаналы трансферттер және бюджеттік кредиттер</w:t>
      </w:r>
    </w:p>
    <w:bookmarkEnd w:id="3"/>
    <w:p>
      <w:pPr>
        <w:spacing w:after="0"/>
        <w:ind w:left="0"/>
        <w:jc w:val="left"/>
      </w:pPr>
      <w:r>
        <w:rPr>
          <w:rFonts w:ascii="Times New Roman"/>
          <w:b w:val="false"/>
          <w:i w:val="false"/>
          <w:color w:val="ff0000"/>
          <w:sz w:val="28"/>
        </w:rPr>
        <w:t xml:space="preserve">      Ескерту. 4-қосымша жаңа редакцияда - Ақмола облысы Егіндікөл аудандық мәслихатының 24.12.2016 </w:t>
      </w:r>
      <w:r>
        <w:rPr>
          <w:rFonts w:ascii="Times New Roman"/>
          <w:b w:val="false"/>
          <w:i w:val="false"/>
          <w:color w:val="ff0000"/>
          <w:sz w:val="28"/>
        </w:rPr>
        <w:t>№ 6С10-6</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1"/>
        <w:gridCol w:w="5099"/>
      </w:tblGrid>
      <w:tr>
        <w:trPr>
          <w:trHeight w:val="30" w:hRule="atLeast"/>
        </w:trPr>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238 970,2</w:t>
            </w:r>
            <w:r>
              <w:br/>
            </w:r>
            <w:r>
              <w:rPr>
                <w:rFonts w:ascii="Times New Roman"/>
                <w:b w:val="false"/>
                <w:i w:val="false"/>
                <w:color w:val="000000"/>
                <w:sz w:val="20"/>
              </w:rPr>
              <w:t>
</w:t>
            </w:r>
          </w:p>
        </w:tc>
      </w:tr>
      <w:tr>
        <w:trPr>
          <w:trHeight w:val="30" w:hRule="atLeast"/>
        </w:trPr>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229 425,2</w:t>
            </w:r>
            <w:r>
              <w:br/>
            </w:r>
            <w:r>
              <w:rPr>
                <w:rFonts w:ascii="Times New Roman"/>
                <w:b w:val="false"/>
                <w:i w:val="false"/>
                <w:color w:val="000000"/>
                <w:sz w:val="20"/>
              </w:rPr>
              <w:t>
</w:t>
            </w:r>
          </w:p>
        </w:tc>
      </w:tr>
      <w:tr>
        <w:trPr>
          <w:trHeight w:val="30" w:hRule="atLeast"/>
        </w:trPr>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172 799,0</w:t>
            </w:r>
            <w:r>
              <w:br/>
            </w:r>
            <w:r>
              <w:rPr>
                <w:rFonts w:ascii="Times New Roman"/>
                <w:b w:val="false"/>
                <w:i w:val="false"/>
                <w:color w:val="000000"/>
                <w:sz w:val="20"/>
              </w:rPr>
              <w:t>
</w:t>
            </w:r>
          </w:p>
        </w:tc>
      </w:tr>
      <w:tr>
        <w:trPr>
          <w:trHeight w:val="30" w:hRule="atLeast"/>
        </w:trPr>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әкімшілік қызметшілер еңбекақысының деңгейін арттыруға</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33 515,0</w:t>
            </w:r>
            <w:r>
              <w:br/>
            </w:r>
            <w:r>
              <w:rPr>
                <w:rFonts w:ascii="Times New Roman"/>
                <w:b w:val="false"/>
                <w:i w:val="false"/>
                <w:color w:val="000000"/>
                <w:sz w:val="20"/>
              </w:rPr>
              <w:t>
</w:t>
            </w:r>
          </w:p>
        </w:tc>
      </w:tr>
      <w:tr>
        <w:trPr>
          <w:trHeight w:val="30" w:hRule="atLeast"/>
        </w:trPr>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білім, дене шынықтыру және спорт бөлімі</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14 573,0</w:t>
            </w:r>
            <w:r>
              <w:br/>
            </w:r>
            <w:r>
              <w:rPr>
                <w:rFonts w:ascii="Times New Roman"/>
                <w:b w:val="false"/>
                <w:i w:val="false"/>
                <w:color w:val="000000"/>
                <w:sz w:val="20"/>
              </w:rPr>
              <w:t>
</w:t>
            </w:r>
          </w:p>
        </w:tc>
      </w:tr>
      <w:tr>
        <w:trPr>
          <w:trHeight w:val="30" w:hRule="atLeast"/>
        </w:trPr>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ұйымдарында мемлекеттік білім беру тапсырысын іске асыруға</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12 948,0</w:t>
            </w:r>
            <w:r>
              <w:br/>
            </w:r>
            <w:r>
              <w:rPr>
                <w:rFonts w:ascii="Times New Roman"/>
                <w:b w:val="false"/>
                <w:i w:val="false"/>
                <w:color w:val="000000"/>
                <w:sz w:val="20"/>
              </w:rPr>
              <w:t>
</w:t>
            </w:r>
          </w:p>
        </w:tc>
      </w:tr>
      <w:tr>
        <w:trPr>
          <w:trHeight w:val="30" w:hRule="atLeast"/>
        </w:trPr>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тұрақтылықты қамтамасыз етуге</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1 625,0</w:t>
            </w:r>
            <w:r>
              <w:br/>
            </w:r>
            <w:r>
              <w:rPr>
                <w:rFonts w:ascii="Times New Roman"/>
                <w:b w:val="false"/>
                <w:i w:val="false"/>
                <w:color w:val="000000"/>
                <w:sz w:val="20"/>
              </w:rPr>
              <w:t>
</w:t>
            </w:r>
          </w:p>
        </w:tc>
      </w:tr>
      <w:tr>
        <w:trPr>
          <w:trHeight w:val="30" w:hRule="atLeast"/>
        </w:trPr>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жұмыспен қамту және әлеуметтік бағдарламалар бөлімі</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5 385,2</w:t>
            </w:r>
            <w:r>
              <w:br/>
            </w:r>
            <w:r>
              <w:rPr>
                <w:rFonts w:ascii="Times New Roman"/>
                <w:b w:val="false"/>
                <w:i w:val="false"/>
                <w:color w:val="000000"/>
                <w:sz w:val="20"/>
              </w:rPr>
              <w:t>
</w:t>
            </w:r>
          </w:p>
        </w:tc>
      </w:tr>
      <w:tr>
        <w:trPr>
          <w:trHeight w:val="30" w:hRule="atLeast"/>
        </w:trPr>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3 947,2</w:t>
            </w:r>
            <w:r>
              <w:br/>
            </w:r>
            <w:r>
              <w:rPr>
                <w:rFonts w:ascii="Times New Roman"/>
                <w:b w:val="false"/>
                <w:i w:val="false"/>
                <w:color w:val="000000"/>
                <w:sz w:val="20"/>
              </w:rPr>
              <w:t>
</w:t>
            </w:r>
          </w:p>
        </w:tc>
      </w:tr>
      <w:tr>
        <w:trPr>
          <w:trHeight w:val="30" w:hRule="atLeast"/>
        </w:trPr>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міндетті гигиеналық құралдармен қамтамасыз ету нормаларын көбейтуге</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1 438,0</w:t>
            </w:r>
            <w:r>
              <w:br/>
            </w:r>
            <w:r>
              <w:rPr>
                <w:rFonts w:ascii="Times New Roman"/>
                <w:b w:val="false"/>
                <w:i w:val="false"/>
                <w:color w:val="000000"/>
                <w:sz w:val="20"/>
              </w:rPr>
              <w:t>
</w:t>
            </w:r>
          </w:p>
        </w:tc>
      </w:tr>
      <w:tr>
        <w:trPr>
          <w:trHeight w:val="30" w:hRule="atLeast"/>
        </w:trPr>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ветеринария бөлімі</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3 153,0</w:t>
            </w:r>
            <w:r>
              <w:br/>
            </w:r>
            <w:r>
              <w:rPr>
                <w:rFonts w:ascii="Times New Roman"/>
                <w:b w:val="false"/>
                <w:i w:val="false"/>
                <w:color w:val="000000"/>
                <w:sz w:val="20"/>
              </w:rPr>
              <w:t>
</w:t>
            </w:r>
          </w:p>
        </w:tc>
      </w:tr>
      <w:tr>
        <w:trPr>
          <w:trHeight w:val="30" w:hRule="atLeast"/>
        </w:trPr>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 кешенінің жергілікті атқарушы органдардың кешен бөлімшелерін ұстауға</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3 153,0</w:t>
            </w:r>
            <w:r>
              <w:br/>
            </w:r>
            <w:r>
              <w:rPr>
                <w:rFonts w:ascii="Times New Roman"/>
                <w:b w:val="false"/>
                <w:i w:val="false"/>
                <w:color w:val="000000"/>
                <w:sz w:val="20"/>
              </w:rPr>
              <w:t>
</w:t>
            </w:r>
          </w:p>
        </w:tc>
      </w:tr>
      <w:tr>
        <w:trPr>
          <w:trHeight w:val="30" w:hRule="atLeast"/>
        </w:trPr>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9 545,0</w:t>
            </w:r>
            <w:r>
              <w:br/>
            </w:r>
            <w:r>
              <w:rPr>
                <w:rFonts w:ascii="Times New Roman"/>
                <w:b w:val="false"/>
                <w:i w:val="false"/>
                <w:color w:val="000000"/>
                <w:sz w:val="20"/>
              </w:rPr>
              <w:t>
</w:t>
            </w:r>
          </w:p>
        </w:tc>
      </w:tr>
      <w:tr>
        <w:trPr>
          <w:trHeight w:val="30" w:hRule="atLeast"/>
        </w:trPr>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экономика және қаржы бөлімі</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9 545,0</w:t>
            </w:r>
            <w:r>
              <w:br/>
            </w:r>
            <w:r>
              <w:rPr>
                <w:rFonts w:ascii="Times New Roman"/>
                <w:b w:val="false"/>
                <w:i w:val="false"/>
                <w:color w:val="000000"/>
                <w:sz w:val="20"/>
              </w:rPr>
              <w:t>
</w:t>
            </w:r>
          </w:p>
        </w:tc>
      </w:tr>
      <w:tr>
        <w:trPr>
          <w:trHeight w:val="30" w:hRule="atLeast"/>
        </w:trPr>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5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9 545,0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5С40-2 шешіміне 5 қосымша</w:t>
            </w:r>
          </w:p>
        </w:tc>
      </w:tr>
    </w:tbl>
    <w:bookmarkStart w:name="z33" w:id="4"/>
    <w:p>
      <w:pPr>
        <w:spacing w:after="0"/>
        <w:ind w:left="0"/>
        <w:jc w:val="left"/>
      </w:pPr>
      <w:r>
        <w:rPr>
          <w:rFonts w:ascii="Times New Roman"/>
          <w:b/>
          <w:i w:val="false"/>
          <w:color w:val="000000"/>
        </w:rPr>
        <w:t xml:space="preserve"> 2016 жылға арналған облыстық бюджеттен нысаналы трансферттер</w:t>
      </w:r>
    </w:p>
    <w:bookmarkEnd w:id="4"/>
    <w:p>
      <w:pPr>
        <w:spacing w:after="0"/>
        <w:ind w:left="0"/>
        <w:jc w:val="left"/>
      </w:pPr>
      <w:r>
        <w:rPr>
          <w:rFonts w:ascii="Times New Roman"/>
          <w:b w:val="false"/>
          <w:i w:val="false"/>
          <w:color w:val="ff0000"/>
          <w:sz w:val="28"/>
        </w:rPr>
        <w:t xml:space="preserve">      Ескерту. 5-қосымша жаңа редакцияда - Ақмола облысы Егіндікөл аудандық мәслихатының 24.12.2016 </w:t>
      </w:r>
      <w:r>
        <w:rPr>
          <w:rFonts w:ascii="Times New Roman"/>
          <w:b w:val="false"/>
          <w:i w:val="false"/>
          <w:color w:val="ff0000"/>
          <w:sz w:val="28"/>
        </w:rPr>
        <w:t>№ 6С10-6</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0"/>
        <w:gridCol w:w="6040"/>
      </w:tblGrid>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58 835,0</w:t>
            </w:r>
            <w:r>
              <w:br/>
            </w:r>
            <w:r>
              <w:rPr>
                <w:rFonts w:ascii="Times New Roman"/>
                <w:b w:val="false"/>
                <w:i w:val="false"/>
                <w:color w:val="000000"/>
                <w:sz w:val="20"/>
              </w:rPr>
              <w:t>
</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58 835,0</w:t>
            </w:r>
            <w:r>
              <w:br/>
            </w:r>
            <w:r>
              <w:rPr>
                <w:rFonts w:ascii="Times New Roman"/>
                <w:b w:val="false"/>
                <w:i w:val="false"/>
                <w:color w:val="000000"/>
                <w:sz w:val="20"/>
              </w:rPr>
              <w:t>
</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Тәуелсіздігінің 25-жылдығына орай бір жолғы төлемдер үшін</w:t>
            </w: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12 513</w:t>
            </w:r>
            <w:r>
              <w:br/>
            </w:r>
            <w:r>
              <w:rPr>
                <w:rFonts w:ascii="Times New Roman"/>
                <w:b w:val="false"/>
                <w:i w:val="false"/>
                <w:color w:val="000000"/>
                <w:sz w:val="20"/>
              </w:rPr>
              <w:t>
</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Егіндікөл ауылы әкімінің аппараты</w:t>
            </w: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3 696</w:t>
            </w:r>
            <w:r>
              <w:br/>
            </w:r>
            <w:r>
              <w:rPr>
                <w:rFonts w:ascii="Times New Roman"/>
                <w:b w:val="false"/>
                <w:i w:val="false"/>
                <w:color w:val="000000"/>
                <w:sz w:val="20"/>
              </w:rPr>
              <w:t>
</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 жөндеуге</w:t>
            </w: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w:t>
            </w:r>
            <w:r>
              <w:br/>
            </w:r>
            <w:r>
              <w:rPr>
                <w:rFonts w:ascii="Times New Roman"/>
                <w:b w:val="false"/>
                <w:i w:val="false"/>
                <w:color w:val="000000"/>
                <w:sz w:val="20"/>
              </w:rPr>
              <w:t>
</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Спиридоновка ауылы әкімінің аппараты</w:t>
            </w: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r>
              <w:br/>
            </w:r>
            <w:r>
              <w:rPr>
                <w:rFonts w:ascii="Times New Roman"/>
                <w:b w:val="false"/>
                <w:i w:val="false"/>
                <w:color w:val="000000"/>
                <w:sz w:val="20"/>
              </w:rPr>
              <w:t>
</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 жөндеуге</w:t>
            </w: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r>
              <w:br/>
            </w:r>
            <w:r>
              <w:rPr>
                <w:rFonts w:ascii="Times New Roman"/>
                <w:b w:val="false"/>
                <w:i w:val="false"/>
                <w:color w:val="000000"/>
                <w:sz w:val="20"/>
              </w:rPr>
              <w:t>
</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ветеринария бөлімі</w:t>
            </w: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14 709,8</w:t>
            </w:r>
            <w:r>
              <w:br/>
            </w:r>
            <w:r>
              <w:rPr>
                <w:rFonts w:ascii="Times New Roman"/>
                <w:b w:val="false"/>
                <w:i w:val="false"/>
                <w:color w:val="000000"/>
                <w:sz w:val="20"/>
              </w:rPr>
              <w:t>
</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іс-шараларды жүргізуге</w:t>
            </w: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14451</w:t>
            </w:r>
            <w:r>
              <w:br/>
            </w:r>
            <w:r>
              <w:rPr>
                <w:rFonts w:ascii="Times New Roman"/>
                <w:b w:val="false"/>
                <w:i w:val="false"/>
                <w:color w:val="000000"/>
                <w:sz w:val="20"/>
              </w:rPr>
              <w:t>
</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Сібір жарасы қорымдары ошақтарында іс-шаралар өткізуге</w:t>
            </w: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w:t>
            </w:r>
            <w:r>
              <w:br/>
            </w:r>
            <w:r>
              <w:rPr>
                <w:rFonts w:ascii="Times New Roman"/>
                <w:b w:val="false"/>
                <w:i w:val="false"/>
                <w:color w:val="000000"/>
                <w:sz w:val="20"/>
              </w:rPr>
              <w:t>
</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білім, дене шынықтыру және спорт бөлімі</w:t>
            </w: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r>
              <w:br/>
            </w:r>
            <w:r>
              <w:rPr>
                <w:rFonts w:ascii="Times New Roman"/>
                <w:b w:val="false"/>
                <w:i w:val="false"/>
                <w:color w:val="000000"/>
                <w:sz w:val="20"/>
              </w:rPr>
              <w:t>
</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 қамсыздандыруға</w:t>
            </w: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r>
              <w:br/>
            </w:r>
            <w:r>
              <w:rPr>
                <w:rFonts w:ascii="Times New Roman"/>
                <w:b w:val="false"/>
                <w:i w:val="false"/>
                <w:color w:val="000000"/>
                <w:sz w:val="20"/>
              </w:rPr>
              <w:t>
</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спорттық мектептері шығындарының облыстық бюджеттен аудандық бюджетке беруіне байланысты</w:t>
            </w: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8812</w:t>
            </w:r>
            <w:r>
              <w:br/>
            </w:r>
            <w:r>
              <w:rPr>
                <w:rFonts w:ascii="Times New Roman"/>
                <w:b w:val="false"/>
                <w:i w:val="false"/>
                <w:color w:val="000000"/>
                <w:sz w:val="20"/>
              </w:rPr>
              <w:t>
</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Мектептерді электрондық оқулықпен жарақтандыруға</w:t>
            </w: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w:t>
            </w:r>
            <w:r>
              <w:br/>
            </w:r>
            <w:r>
              <w:rPr>
                <w:rFonts w:ascii="Times New Roman"/>
                <w:b w:val="false"/>
                <w:i w:val="false"/>
                <w:color w:val="000000"/>
                <w:sz w:val="20"/>
              </w:rPr>
              <w:t>
</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желілерін ағымдағы жөндеуге</w:t>
            </w: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w:t>
            </w:r>
            <w:r>
              <w:br/>
            </w:r>
            <w:r>
              <w:rPr>
                <w:rFonts w:ascii="Times New Roman"/>
                <w:b w:val="false"/>
                <w:i w:val="false"/>
                <w:color w:val="000000"/>
                <w:sz w:val="20"/>
              </w:rPr>
              <w:t>
</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жұмыспен қамту және әлеуметтік бағдарламалар бөлімі</w:t>
            </w: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w:t>
            </w:r>
            <w:r>
              <w:br/>
            </w:r>
            <w:r>
              <w:rPr>
                <w:rFonts w:ascii="Times New Roman"/>
                <w:b w:val="false"/>
                <w:i w:val="false"/>
                <w:color w:val="000000"/>
                <w:sz w:val="20"/>
              </w:rPr>
              <w:t>
</w:t>
            </w:r>
          </w:p>
        </w:tc>
      </w:tr>
      <w:tr>
        <w:trPr>
          <w:trHeight w:val="30" w:hRule="atLeast"/>
        </w:trPr>
        <w:tc>
          <w:tcPr>
            <w:tcW w:w="6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71-жылдығына арналған бір жолғы материалдық көмек төлеуге</w:t>
            </w:r>
            <w:r>
              <w:br/>
            </w:r>
            <w:r>
              <w:rPr>
                <w:rFonts w:ascii="Times New Roman"/>
                <w:b w:val="false"/>
                <w:i w:val="false"/>
                <w:color w:val="000000"/>
                <w:sz w:val="20"/>
              </w:rPr>
              <w:t>
</w:t>
            </w:r>
          </w:p>
        </w:tc>
        <w:tc>
          <w:tcPr>
            <w:tcW w:w="6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5С40-2 шешіміне 6 қосымша</w:t>
            </w:r>
          </w:p>
        </w:tc>
      </w:tr>
    </w:tbl>
    <w:bookmarkStart w:name="z35" w:id="5"/>
    <w:p>
      <w:pPr>
        <w:spacing w:after="0"/>
        <w:ind w:left="0"/>
        <w:jc w:val="left"/>
      </w:pPr>
      <w:r>
        <w:rPr>
          <w:rFonts w:ascii="Times New Roman"/>
          <w:b/>
          <w:i w:val="false"/>
          <w:color w:val="000000"/>
        </w:rPr>
        <w:t xml:space="preserve"> 2016 жылға арналған аудандық бюджеттердің атқарылу үдерісінде секвестрленуге жатпайтың аудандық бюджеттіқ бағдарламалардың (кіші бағдарламалардың)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2107"/>
        <w:gridCol w:w="2107"/>
        <w:gridCol w:w="2107"/>
        <w:gridCol w:w="44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5С40-2 шешіміне 7 қосымша</w:t>
            </w:r>
          </w:p>
        </w:tc>
      </w:tr>
    </w:tbl>
    <w:bookmarkStart w:name="z37" w:id="6"/>
    <w:p>
      <w:pPr>
        <w:spacing w:after="0"/>
        <w:ind w:left="0"/>
        <w:jc w:val="left"/>
      </w:pPr>
      <w:r>
        <w:rPr>
          <w:rFonts w:ascii="Times New Roman"/>
          <w:b/>
          <w:i w:val="false"/>
          <w:color w:val="000000"/>
        </w:rPr>
        <w:t xml:space="preserve"> 2016 жылға арналған ауыл және ауылдық округтердің бюджеттік бағдарламалары</w:t>
      </w:r>
    </w:p>
    <w:bookmarkEnd w:id="6"/>
    <w:p>
      <w:pPr>
        <w:spacing w:after="0"/>
        <w:ind w:left="0"/>
        <w:jc w:val="left"/>
      </w:pPr>
      <w:r>
        <w:rPr>
          <w:rFonts w:ascii="Times New Roman"/>
          <w:b w:val="false"/>
          <w:i w:val="false"/>
          <w:color w:val="ff0000"/>
          <w:sz w:val="28"/>
        </w:rPr>
        <w:t xml:space="preserve">      Ескерту. 7-қосымша жаңа редакцияда - Ақмола облысы Егіндікөл аудандық мәслихатының 24.12.2016 </w:t>
      </w:r>
      <w:r>
        <w:rPr>
          <w:rFonts w:ascii="Times New Roman"/>
          <w:b w:val="false"/>
          <w:i w:val="false"/>
          <w:color w:val="ff0000"/>
          <w:sz w:val="28"/>
        </w:rPr>
        <w:t>№ 6С10-6</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71"/>
        <w:gridCol w:w="1471"/>
        <w:gridCol w:w="5377"/>
        <w:gridCol w:w="29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130776</w:t>
            </w: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97780</w:t>
            </w: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97780</w:t>
            </w: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93453</w:t>
            </w: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w:t>
            </w: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w:t>
            </w: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w:t>
            </w: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6052</w:t>
            </w: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8458</w:t>
            </w: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w:t>
            </w: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13512</w:t>
            </w: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13512</w:t>
            </w: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13512</w:t>
            </w: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w:t>
            </w: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w:t>
            </w: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7"/>
        <w:gridCol w:w="2548"/>
        <w:gridCol w:w="2548"/>
        <w:gridCol w:w="2548"/>
        <w:gridCol w:w="2549"/>
      </w:tblGrid>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ауылдық округі</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Спиридоновка ауылы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Бауман ауылы</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Буревестник ауылы</w:t>
            </w:r>
            <w:r>
              <w:br/>
            </w:r>
            <w:r>
              <w:rPr>
                <w:rFonts w:ascii="Times New Roman"/>
                <w:b w:val="false"/>
                <w:i w:val="false"/>
                <w:color w:val="000000"/>
                <w:sz w:val="20"/>
              </w:rPr>
              <w:t>
</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9527</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12693</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23482</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16555</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w:t>
            </w:r>
            <w:r>
              <w:br/>
            </w:r>
            <w:r>
              <w:rPr>
                <w:rFonts w:ascii="Times New Roman"/>
                <w:b w:val="false"/>
                <w:i w:val="false"/>
                <w:color w:val="000000"/>
                <w:sz w:val="20"/>
              </w:rPr>
              <w:t>
</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9208</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10437</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12613</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9639</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w:t>
            </w:r>
            <w:r>
              <w:br/>
            </w:r>
            <w:r>
              <w:rPr>
                <w:rFonts w:ascii="Times New Roman"/>
                <w:b w:val="false"/>
                <w:i w:val="false"/>
                <w:color w:val="000000"/>
                <w:sz w:val="20"/>
              </w:rPr>
              <w:t>
</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9208</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10437</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12613</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9639</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w:t>
            </w:r>
            <w:r>
              <w:br/>
            </w:r>
            <w:r>
              <w:rPr>
                <w:rFonts w:ascii="Times New Roman"/>
                <w:b w:val="false"/>
                <w:i w:val="false"/>
                <w:color w:val="000000"/>
                <w:sz w:val="20"/>
              </w:rPr>
              <w:t>
</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9208</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10236</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12553</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9414</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7975</w:t>
            </w:r>
            <w:r>
              <w:br/>
            </w:r>
            <w:r>
              <w:rPr>
                <w:rFonts w:ascii="Times New Roman"/>
                <w:b w:val="false"/>
                <w:i w:val="false"/>
                <w:color w:val="000000"/>
                <w:sz w:val="20"/>
              </w:rPr>
              <w:t>
</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r>
              <w:br/>
            </w:r>
            <w:r>
              <w:rPr>
                <w:rFonts w:ascii="Times New Roman"/>
                <w:b w:val="false"/>
                <w:i w:val="false"/>
                <w:color w:val="000000"/>
                <w:sz w:val="20"/>
              </w:rPr>
              <w:t>
</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5"/>
        <w:gridCol w:w="2784"/>
        <w:gridCol w:w="2784"/>
        <w:gridCol w:w="3367"/>
      </w:tblGrid>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Жалманқұлақ ауылдық округі</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Қоржынкөл ауылы</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ауылдық округі</w:t>
            </w:r>
            <w:r>
              <w:br/>
            </w:r>
            <w:r>
              <w:rPr>
                <w:rFonts w:ascii="Times New Roman"/>
                <w:b w:val="false"/>
                <w:i w:val="false"/>
                <w:color w:val="000000"/>
                <w:sz w:val="20"/>
              </w:rPr>
              <w:t>
</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8583</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9963</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10198</w:t>
            </w:r>
            <w:r>
              <w:br/>
            </w:r>
            <w:r>
              <w:rPr>
                <w:rFonts w:ascii="Times New Roman"/>
                <w:b w:val="false"/>
                <w:i w:val="false"/>
                <w:color w:val="000000"/>
                <w:sz w:val="20"/>
              </w:rPr>
              <w:t>
</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17355</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8778</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10198</w:t>
            </w:r>
            <w:r>
              <w:br/>
            </w:r>
            <w:r>
              <w:rPr>
                <w:rFonts w:ascii="Times New Roman"/>
                <w:b w:val="false"/>
                <w:i w:val="false"/>
                <w:color w:val="000000"/>
                <w:sz w:val="20"/>
              </w:rPr>
              <w:t>
</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17355</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8778</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10198</w:t>
            </w:r>
            <w:r>
              <w:br/>
            </w:r>
            <w:r>
              <w:rPr>
                <w:rFonts w:ascii="Times New Roman"/>
                <w:b w:val="false"/>
                <w:i w:val="false"/>
                <w:color w:val="000000"/>
                <w:sz w:val="20"/>
              </w:rPr>
              <w:t>
</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16661</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10198</w:t>
            </w:r>
            <w:r>
              <w:br/>
            </w:r>
            <w:r>
              <w:rPr>
                <w:rFonts w:ascii="Times New Roman"/>
                <w:b w:val="false"/>
                <w:i w:val="false"/>
                <w:color w:val="000000"/>
                <w:sz w:val="20"/>
              </w:rPr>
              <w:t>
</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4552</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4552</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4552</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5С40-2 шешіміне 8 қосымша</w:t>
            </w:r>
          </w:p>
        </w:tc>
      </w:tr>
    </w:tbl>
    <w:bookmarkStart w:name="z39" w:id="7"/>
    <w:p>
      <w:pPr>
        <w:spacing w:after="0"/>
        <w:ind w:left="0"/>
        <w:jc w:val="left"/>
      </w:pPr>
      <w:r>
        <w:rPr>
          <w:rFonts w:ascii="Times New Roman"/>
          <w:b/>
          <w:i w:val="false"/>
          <w:color w:val="000000"/>
        </w:rPr>
        <w:t xml:space="preserve"> 2016 жылға жергілікті өзін-өзі басқару органдарға трансферттер сомаларын бөлу</w:t>
      </w:r>
    </w:p>
    <w:bookmarkEnd w:id="7"/>
    <w:p>
      <w:pPr>
        <w:spacing w:after="0"/>
        <w:ind w:left="0"/>
        <w:jc w:val="left"/>
      </w:pPr>
      <w:r>
        <w:rPr>
          <w:rFonts w:ascii="Times New Roman"/>
          <w:b w:val="false"/>
          <w:i w:val="false"/>
          <w:color w:val="ff0000"/>
          <w:sz w:val="28"/>
        </w:rPr>
        <w:t xml:space="preserve">      Ескерту. 8-қосымша жаңа редакцияда - Ақмола облысы Егіндікөл аудандық мәслихатының 14.10.2016 </w:t>
      </w:r>
      <w:r>
        <w:rPr>
          <w:rFonts w:ascii="Times New Roman"/>
          <w:b w:val="false"/>
          <w:i w:val="false"/>
          <w:color w:val="ff0000"/>
          <w:sz w:val="28"/>
        </w:rPr>
        <w:t>№ 6С8-2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1"/>
        <w:gridCol w:w="2001"/>
        <w:gridCol w:w="8298"/>
      </w:tblGrid>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ауылы</w:t>
            </w: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Алакөл ауылдық округі</w:t>
            </w: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w:t>
            </w:r>
            <w:r>
              <w:br/>
            </w:r>
            <w:r>
              <w:rPr>
                <w:rFonts w:ascii="Times New Roman"/>
                <w:b w:val="false"/>
                <w:i w:val="false"/>
                <w:color w:val="000000"/>
                <w:sz w:val="20"/>
              </w:rPr>
              <w:t>
</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Спиридоновка ауылы</w:t>
            </w: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r>
              <w:br/>
            </w:r>
            <w:r>
              <w:rPr>
                <w:rFonts w:ascii="Times New Roman"/>
                <w:b w:val="false"/>
                <w:i w:val="false"/>
                <w:color w:val="000000"/>
                <w:sz w:val="20"/>
              </w:rPr>
              <w:t>
</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Бауман ауылы</w:t>
            </w: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r>
              <w:br/>
            </w:r>
            <w:r>
              <w:rPr>
                <w:rFonts w:ascii="Times New Roman"/>
                <w:b w:val="false"/>
                <w:i w:val="false"/>
                <w:color w:val="000000"/>
                <w:sz w:val="20"/>
              </w:rPr>
              <w:t>
</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Буревестник ауылы</w:t>
            </w: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Егіндікөл ауылы</w:t>
            </w: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10707</w:t>
            </w:r>
            <w:r>
              <w:br/>
            </w:r>
            <w:r>
              <w:rPr>
                <w:rFonts w:ascii="Times New Roman"/>
                <w:b w:val="false"/>
                <w:i w:val="false"/>
                <w:color w:val="000000"/>
                <w:sz w:val="20"/>
              </w:rPr>
              <w:t>
</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Жалманқұлақ ауылдық округі</w:t>
            </w: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r>
              <w:br/>
            </w:r>
            <w:r>
              <w:rPr>
                <w:rFonts w:ascii="Times New Roman"/>
                <w:b w:val="false"/>
                <w:i w:val="false"/>
                <w:color w:val="000000"/>
                <w:sz w:val="20"/>
              </w:rPr>
              <w:t>
</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Қоржынкөл ауылы</w:t>
            </w: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r>
              <w:br/>
            </w:r>
            <w:r>
              <w:rPr>
                <w:rFonts w:ascii="Times New Roman"/>
                <w:b w:val="false"/>
                <w:i w:val="false"/>
                <w:color w:val="000000"/>
                <w:sz w:val="20"/>
              </w:rPr>
              <w:t>
</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Ұзынкөл ауылдық округі</w:t>
            </w: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