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eccd" w14:textId="9c7e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2014 жылғы 26 желтоқсандағы № 5С 32-2 "Ауданның 2015-2017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2015 жылғы 31 наурыздағы № 5С 34-4 шешімі. Ақмола облысының Әділет департаментінде 2015 жылғы 7 сәуірде № 4738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Егіндікөл аудандық мәслихатының «Ауданның 2015-2017 жылдарға арналған бюджеті туралы» 2014 жылғы 26 желтоқсандағы № 5С32-2 (Нормативтік құқықтық актілерді мемлекеттік тіркеу тізілімінде № 4579 тіркелген, 2015 жылғы 19 қаңтарда аудандық «Егіндікөл» газетінде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2015-2017 жылдарға арналған аудан бюджеті 1, 2, 3 қосымшаларға сәйкес, оның ішінде 2015 жылға арналған аудан бюджеті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– 1150559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146761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трансферттік түсімдер – 995556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1139697,1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12094,1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14865,1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2771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19520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19520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активтерді сатудан түсетін түсім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-20752,2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20752,2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14865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2771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8658,2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Т.Вавшко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Егіндікөл ауданының әкімі                  А.Тайжанов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31 наурыз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31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5С34-4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5С32-2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Ауданның 2015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611"/>
        <w:gridCol w:w="789"/>
        <w:gridCol w:w="9225"/>
        <w:gridCol w:w="240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1150559,0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146761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96510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96510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38862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</w:tr>
      <w:tr>
        <w:trPr>
          <w:trHeight w:val="8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1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3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995556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995556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844"/>
        <w:gridCol w:w="864"/>
        <w:gridCol w:w="8709"/>
        <w:gridCol w:w="242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1139697,1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190145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59972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59462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73061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73061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17168</w:t>
            </w:r>
          </w:p>
        </w:tc>
      </w:tr>
      <w:tr>
        <w:trPr>
          <w:trHeight w:val="10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7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</w:t>
            </w:r>
          </w:p>
        </w:tc>
      </w:tr>
      <w:tr>
        <w:trPr>
          <w:trHeight w:val="7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785,1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680,2</w:t>
            </w:r>
          </w:p>
        </w:tc>
      </w:tr>
      <w:tr>
        <w:trPr>
          <w:trHeight w:val="7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503,7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7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650208,8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650208,8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33192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478654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5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</w:t>
            </w:r>
          </w:p>
        </w:tc>
      </w:tr>
      <w:tr>
        <w:trPr>
          <w:trHeight w:val="7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7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8817,8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19791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96461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48239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46386</w:t>
            </w:r>
          </w:p>
        </w:tc>
      </w:tr>
      <w:tr>
        <w:trPr>
          <w:trHeight w:val="7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</w:p>
        </w:tc>
      </w:tr>
      <w:tr>
        <w:trPr>
          <w:trHeight w:val="7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7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20396</w:t>
            </w:r>
          </w:p>
        </w:tc>
      </w:tr>
      <w:tr>
        <w:trPr>
          <w:trHeight w:val="5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20396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81234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</w:p>
        </w:tc>
      </w:tr>
      <w:tr>
        <w:trPr>
          <w:trHeight w:val="7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72756</w:t>
            </w:r>
          </w:p>
        </w:tc>
      </w:tr>
      <w:tr>
        <w:trPr>
          <w:trHeight w:val="7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19086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25621</w:t>
            </w:r>
          </w:p>
        </w:tc>
      </w:tr>
      <w:tr>
        <w:trPr>
          <w:trHeight w:val="5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7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37428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19562</w:t>
            </w:r>
          </w:p>
        </w:tc>
      </w:tr>
      <w:tr>
        <w:trPr>
          <w:trHeight w:val="6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15693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15693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93789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86357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86357</w:t>
            </w:r>
          </w:p>
        </w:tc>
      </w:tr>
      <w:tr>
        <w:trPr>
          <w:trHeight w:val="7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</w:t>
            </w:r>
          </w:p>
        </w:tc>
      </w:tr>
      <w:tr>
        <w:trPr>
          <w:trHeight w:val="5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3085,3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3085,3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3085,3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12094,1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14865,1</w:t>
            </w:r>
          </w:p>
        </w:tc>
      </w:tr>
      <w:tr>
        <w:trPr>
          <w:trHeight w:val="7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14865,1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14865,1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14865,1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19520</w:t>
            </w:r>
          </w:p>
        </w:tc>
      </w:tr>
      <w:tr>
        <w:trPr>
          <w:trHeight w:val="7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-20752,2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20752,2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8658,2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8658,2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8658,2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31 наурыздағы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5С34-4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5С32-2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 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республикалық бюджеттен берілетін нысаналы трансферттер және бюджеттік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5"/>
        <w:gridCol w:w="2605"/>
      </w:tblGrid>
      <w:tr>
        <w:trPr>
          <w:trHeight w:val="795" w:hRule="atLeast"/>
        </w:trPr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75" w:hRule="atLeast"/>
        </w:trPr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181 232</w:t>
            </w:r>
          </w:p>
        </w:tc>
      </w:tr>
      <w:tr>
        <w:trPr>
          <w:trHeight w:val="375" w:hRule="atLeast"/>
        </w:trPr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166 367</w:t>
            </w:r>
          </w:p>
        </w:tc>
      </w:tr>
      <w:tr>
        <w:trPr>
          <w:trHeight w:val="360" w:hRule="atLeast"/>
        </w:trPr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101 118</w:t>
            </w:r>
          </w:p>
        </w:tc>
      </w:tr>
      <w:tr>
        <w:trPr>
          <w:trHeight w:val="360" w:hRule="atLeast"/>
        </w:trPr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9 291</w:t>
            </w:r>
          </w:p>
        </w:tc>
      </w:tr>
      <w:tr>
        <w:trPr>
          <w:trHeight w:val="390" w:hRule="atLeast"/>
        </w:trPr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45 171</w:t>
            </w:r>
          </w:p>
        </w:tc>
      </w:tr>
      <w:tr>
        <w:trPr>
          <w:trHeight w:val="345" w:hRule="atLeast"/>
        </w:trPr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ұйымдарында мемлекеттік білім беру тапсырысын іске асыруға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19 791</w:t>
            </w:r>
          </w:p>
        </w:tc>
      </w:tr>
      <w:tr>
        <w:trPr>
          <w:trHeight w:val="570" w:hRule="atLeast"/>
        </w:trPr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еңбекақыларын көтеруге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25 380</w:t>
            </w:r>
          </w:p>
        </w:tc>
      </w:tr>
      <w:tr>
        <w:trPr>
          <w:trHeight w:val="405" w:hRule="atLeast"/>
        </w:trPr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10 768</w:t>
            </w:r>
          </w:p>
        </w:tc>
      </w:tr>
      <w:tr>
        <w:trPr>
          <w:trHeight w:val="405" w:hRule="atLeast"/>
        </w:trPr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7 735</w:t>
            </w:r>
          </w:p>
        </w:tc>
      </w:tr>
      <w:tr>
        <w:trPr>
          <w:trHeight w:val="405" w:hRule="atLeast"/>
        </w:trPr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405" w:hRule="atLeast"/>
        </w:trPr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</w:t>
            </w:r>
          </w:p>
        </w:tc>
      </w:tr>
      <w:tr>
        <w:trPr>
          <w:trHeight w:val="570" w:hRule="atLeast"/>
        </w:trPr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құрылыс, тұрғын үй-коммуналдық шаруашылық, жолаушылар көлігі және автомобиль жолдары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615" w:hRule="atLeast"/>
        </w:trPr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420" w:hRule="atLeast"/>
        </w:trPr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360" w:hRule="atLeast"/>
        </w:trPr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435" w:hRule="atLeast"/>
        </w:trPr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31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5С34-4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5С32-2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  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2015 жылға арналған облыс бюджеттерiнен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1"/>
        <w:gridCol w:w="2589"/>
      </w:tblGrid>
      <w:tr>
        <w:trPr>
          <w:trHeight w:val="75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7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178 628</w:t>
            </w:r>
          </w:p>
        </w:tc>
      </w:tr>
      <w:tr>
        <w:trPr>
          <w:trHeight w:val="39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160 328</w:t>
            </w:r>
          </w:p>
        </w:tc>
      </w:tr>
      <w:tr>
        <w:trPr>
          <w:trHeight w:val="34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ауылы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4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 жөндеуге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42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12 791</w:t>
            </w:r>
          </w:p>
        </w:tc>
      </w:tr>
      <w:tr>
        <w:trPr>
          <w:trHeight w:val="42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12 498</w:t>
            </w:r>
          </w:p>
        </w:tc>
      </w:tr>
      <w:tr>
        <w:trPr>
          <w:trHeight w:val="54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бағытталатын ауыл шаруашылығы жануарларының (50 -ға дейін%) құнын өтеуге беріледі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42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96787</w:t>
            </w:r>
          </w:p>
        </w:tc>
      </w:tr>
      <w:tr>
        <w:trPr>
          <w:trHeight w:val="55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қамсыздандыруға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46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объектілерінің күрделі шығындарына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88104</w:t>
            </w:r>
          </w:p>
        </w:tc>
      </w:tr>
      <w:tr>
        <w:trPr>
          <w:trHeight w:val="52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спорттық шығындарының облыстық бюджеттен аудандық (қалалық) бюджетке беруіне байланысты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</w:t>
            </w:r>
          </w:p>
        </w:tc>
      </w:tr>
      <w:tr>
        <w:trPr>
          <w:trHeight w:val="52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орта білім беретін мемлекеттік мекемелердегі электрондық оқулықпен жарақтандыруға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46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46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46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18 300</w:t>
            </w:r>
          </w:p>
        </w:tc>
      </w:tr>
      <w:tr>
        <w:trPr>
          <w:trHeight w:val="36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37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ұлғайтуға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31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5С34-4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5С-32-2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            </w:t>
      </w:r>
    </w:p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ауыл және ауылдық округтердің бюджеттік бағдарламалары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810"/>
        <w:gridCol w:w="830"/>
        <w:gridCol w:w="6533"/>
        <w:gridCol w:w="1825"/>
        <w:gridCol w:w="1386"/>
        <w:gridCol w:w="170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мың теңге</w:t>
            </w:r>
          </w:p>
        </w:tc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селосы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селолық округі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189656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</w:t>
            </w:r>
          </w:p>
        </w:tc>
      </w:tr>
      <w:tr>
        <w:trPr>
          <w:trHeight w:val="15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9"/>
        <w:gridCol w:w="1555"/>
        <w:gridCol w:w="1394"/>
        <w:gridCol w:w="1900"/>
        <w:gridCol w:w="2613"/>
        <w:gridCol w:w="1969"/>
        <w:gridCol w:w="2430"/>
      </w:tblGrid>
      <w:tr>
        <w:trPr>
          <w:trHeight w:val="30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Спиридоновка селосы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 селосы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Буревестник селосы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селосы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Жалманқұлақ селолық округі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Қоржынкөл селосы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селолық округі</w:t>
            </w:r>
          </w:p>
        </w:tc>
      </w:tr>
      <w:tr>
        <w:trPr>
          <w:trHeight w:val="435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615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