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40a40" w14:textId="2740a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Новомариновка ауылының көшесін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Атбасар ауданы Шұңқыркөл ауылдық округі әкімінің 2015 жылғы 21 мамырдағы № 1 шешімі. Ақмола облысының Әділет департаментінде 2015 жылғы 23 маусымда № 4837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«Қазақстан Республикасының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әкімшілік-аумақтық құрылысы туралы» 1993 жылғы 8 желтоқсандағы, </w:t>
      </w:r>
      <w:r>
        <w:rPr>
          <w:rFonts w:ascii="Times New Roman"/>
          <w:b w:val="false"/>
          <w:i w:val="false"/>
          <w:color w:val="000000"/>
          <w:sz w:val="28"/>
        </w:rPr>
        <w:t>«Қазақстан Республикасындағы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жергілікті мемлекеттік басқару және өзін-өзі басқару туралы» 2001 жылғы 23 қаңдардағы Қазақстан Республикасының Заңдарына сәйкес, халықтың пікірі ескере отырып, Шұңқыркөл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Новомариновка ауылының № 4 көшесі Мәншүк Мәметова көшесіне қайта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Атбасар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Шұңқыркөл ауылдық округі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әкімінің міндетін атқарушы                 С.Бахтина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«Атбасар ауданының мәдениет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тілдерді дамыту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басшысы            А.Кайдаулова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«21» 05 2015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«Атбасар ауданының сәулет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қала құрылысы бөлімі»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басшысы                        З.Кенжебаев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«21» 05 2015 жыл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