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55363" w14:textId="c8553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2014 жылғы 24 желтоқсандағы № 5С 30/3 "2015-2017 жылдарға арналған аудан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2015 жылғы 23 желтоқсандағы № 5С 35/1-1 шешімі. Ақмола облысының Әділет департаментінде 2015 жылғы 30 желтоқсанда № 5160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Атбасар аудандық мәслихатының «2015-2017 жылдарға арналған аудан бюджеті туралы» 2014 жылғы 24 желтоқсандағы № 5С 30/3 (Нормативтік құқықтық актілерді мемлекеттік тіркеу тізілімінде № 4547 тіркелген, 2015 жылғы 6 ақпандағы «Атбасар», «Простор»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2015-2017 жылдарға арналған аудан бюджеті 1, 2 және 3 қосымшаларына сәйкес, 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3 237 776,4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1 199 428,7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7 901,3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48 896,9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1 981 549,5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3 258 695,0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5 171,8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8 099,8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2 928,0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-26 090,4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26 090,4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8 092,0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2 928,0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20 926,4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Муратов Р.Р.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Атбасар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Борұмбаев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Атбасар ауданының әкімі                    А.Н.Никишов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 желтоқсан 2015 жыл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2015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5С 35/1-1 Атбасар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мәслихатының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2014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5С 30/3 Атбасар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мәслихатының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аудан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519"/>
        <w:gridCol w:w="624"/>
        <w:gridCol w:w="9436"/>
        <w:gridCol w:w="25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3 237 776,4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1 199 428,7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90 997,0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90 997,0</w:t>
            </w:r>
          </w:p>
        </w:tc>
      </w:tr>
      <w:tr>
        <w:trPr>
          <w:trHeight w:val="5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617 373,7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617 373,7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389 872,0</w:t>
            </w:r>
          </w:p>
        </w:tc>
      </w:tr>
      <w:tr>
        <w:trPr>
          <w:trHeight w:val="4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253 421,0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29 563,0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103 088,0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3 800,0</w:t>
            </w:r>
          </w:p>
        </w:tc>
      </w:tr>
      <w:tr>
        <w:trPr>
          <w:trHeight w:val="6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93 364,0</w:t>
            </w:r>
          </w:p>
        </w:tc>
      </w:tr>
      <w:tr>
        <w:trPr>
          <w:trHeight w:val="4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7 447,0</w:t>
            </w:r>
          </w:p>
        </w:tc>
      </w:tr>
      <w:tr>
        <w:trPr>
          <w:trHeight w:val="6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53 443,0</w:t>
            </w:r>
          </w:p>
        </w:tc>
      </w:tr>
      <w:tr>
        <w:trPr>
          <w:trHeight w:val="4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32 362,0</w:t>
            </w:r>
          </w:p>
        </w:tc>
      </w:tr>
      <w:tr>
        <w:trPr>
          <w:trHeight w:val="4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8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7 822,0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7 822,0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7 901,3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4 370,1</w:t>
            </w:r>
          </w:p>
        </w:tc>
      </w:tr>
      <w:tr>
        <w:trPr>
          <w:trHeight w:val="6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 тұрған, заңды тұлғалардағы қатысу үлесіне кірістер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4 316,0</w:t>
            </w:r>
          </w:p>
        </w:tc>
      </w:tr>
      <w:tr>
        <w:trPr>
          <w:trHeight w:val="6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35,1</w:t>
            </w:r>
          </w:p>
        </w:tc>
      </w:tr>
      <w:tr>
        <w:trPr>
          <w:trHeight w:val="9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12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3 530,8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3 530,8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48 896,9</w:t>
            </w:r>
          </w:p>
        </w:tc>
      </w:tr>
      <w:tr>
        <w:trPr>
          <w:trHeight w:val="6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6 890,9</w:t>
            </w:r>
          </w:p>
        </w:tc>
      </w:tr>
      <w:tr>
        <w:trPr>
          <w:trHeight w:val="5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6 890,9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42 006,0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42 006,0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1 981 549,5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1 981 549,5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1 981 549,5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794"/>
        <w:gridCol w:w="773"/>
        <w:gridCol w:w="8923"/>
        <w:gridCol w:w="25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3 258 695,0</w:t>
            </w:r>
          </w:p>
        </w:tc>
      </w:tr>
      <w:tr>
        <w:trPr>
          <w:trHeight w:val="255" w:hRule="atLeast"/>
        </w:trPr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251 292,1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15 243,8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396,2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90 703,0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80 395,0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10 308,0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112 692,5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112 692,5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7 889,0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7 889,0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24 367,6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19 665,0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1 612,6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1 790,0</w:t>
            </w:r>
          </w:p>
        </w:tc>
      </w:tr>
      <w:tr>
        <w:trPr>
          <w:trHeight w:val="390" w:hRule="atLeast"/>
        </w:trPr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7 623,6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7 623,6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2 380,0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5 083,6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0" w:hRule="atLeast"/>
        </w:trPr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30" w:hRule="atLeast"/>
        </w:trPr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2 121 441,5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2 121 441,5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7 995,0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1 628 538,0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28 681,5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83 257,0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90 694,0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25 676,0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11 150,0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213 107,0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31 896,0</w:t>
            </w:r>
          </w:p>
        </w:tc>
      </w:tr>
      <w:tr>
        <w:trPr>
          <w:trHeight w:val="285" w:hRule="atLeast"/>
        </w:trPr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144 693,7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141 151,8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1 309,7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25 837,0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13 296,0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8 604,2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1 934,4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17 834,6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21 149,0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3 403,9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3 403,9</w:t>
            </w:r>
          </w:p>
        </w:tc>
      </w:tr>
      <w:tr>
        <w:trPr>
          <w:trHeight w:val="240" w:hRule="atLeast"/>
        </w:trPr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330 914,8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23 642,3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5 743,0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6 424,3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295 014,5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247 081,4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13 885,0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29 880,1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7 250,0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2 701,0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2 701,0</w:t>
            </w:r>
          </w:p>
        </w:tc>
      </w:tr>
      <w:tr>
        <w:trPr>
          <w:trHeight w:val="270" w:hRule="atLeast"/>
        </w:trPr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152 664,0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120 379,0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6 103,0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64 565,0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42 784,0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4 727,0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17 375,0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4 601,0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9 841,0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2 933,0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14 910,0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4 836,0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1 450,0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8 624,0</w:t>
            </w:r>
          </w:p>
        </w:tc>
      </w:tr>
      <w:tr>
        <w:trPr>
          <w:trHeight w:val="885" w:hRule="atLeast"/>
        </w:trPr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79 308,5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4 135,0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4 135,0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10 257,0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10 257,0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7 581,0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7 581,0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57 335,5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9 577,1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716,4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46 542,0</w:t>
            </w:r>
          </w:p>
        </w:tc>
      </w:tr>
      <w:tr>
        <w:trPr>
          <w:trHeight w:val="285" w:hRule="atLeast"/>
        </w:trPr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41 797,0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7 174,0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7 174,0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34 623,0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4 458,0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30 165,0</w:t>
            </w:r>
          </w:p>
        </w:tc>
      </w:tr>
      <w:tr>
        <w:trPr>
          <w:trHeight w:val="30" w:hRule="atLeast"/>
        </w:trPr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88 526,7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60 846,7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10 846,7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27 680,0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27 680,0</w:t>
            </w:r>
          </w:p>
        </w:tc>
      </w:tr>
      <w:tr>
        <w:trPr>
          <w:trHeight w:val="480" w:hRule="atLeast"/>
        </w:trPr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32 357,4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8 535,4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8 535,4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5 353,0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420" w:hRule="atLeast"/>
        </w:trPr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35,1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35,1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35,1</w:t>
            </w:r>
          </w:p>
        </w:tc>
      </w:tr>
      <w:tr>
        <w:trPr>
          <w:trHeight w:val="90" w:hRule="atLeast"/>
        </w:trPr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7 542,6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7 542,6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7 442,6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5 171,8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8 099,8</w:t>
            </w:r>
          </w:p>
        </w:tc>
      </w:tr>
      <w:tr>
        <w:trPr>
          <w:trHeight w:val="735" w:hRule="atLeast"/>
        </w:trPr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8 099,8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8 099,8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330" w:hRule="atLeast"/>
        </w:trPr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активтерiн сатудан түсетiн түсiмдер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-26 090,4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26 090,4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8 092,0</w:t>
            </w:r>
          </w:p>
        </w:tc>
      </w:tr>
      <w:tr>
        <w:trPr>
          <w:trHeight w:val="270" w:hRule="atLeast"/>
        </w:trPr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8 092,0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8 092,0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315" w:hRule="atLeast"/>
        </w:trPr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20 926,4</w:t>
            </w:r>
          </w:p>
        </w:tc>
      </w:tr>
      <w:tr>
        <w:trPr>
          <w:trHeight w:val="285" w:hRule="atLeast"/>
        </w:trPr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20 926,4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20 926,4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2015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5С 35/1-1 Атбасар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мәслихатының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2014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5С 30/3 Атбасар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мәслихатының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қосымша     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республикалық бюджеттен нысаналы трансферттер және бюджеттік кредиттер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4"/>
        <w:gridCol w:w="2426"/>
      </w:tblGrid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6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418 791,2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213 107,0</w:t>
            </w:r>
          </w:p>
        </w:tc>
      </w:tr>
      <w:tr>
        <w:trPr>
          <w:trHeight w:val="58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еңбекақыны көтеруге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46 313,0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енгізуге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14 888,2</w:t>
            </w:r>
          </w:p>
        </w:tc>
      </w:tr>
      <w:tr>
        <w:trPr>
          <w:trHeight w:val="58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 құралдармен қамтамасыз ету нормаларын көбейтуге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3 320,0</w:t>
            </w:r>
          </w:p>
        </w:tc>
      </w:tr>
      <w:tr>
        <w:trPr>
          <w:trHeight w:val="58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12 149,0</w:t>
            </w:r>
          </w:p>
        </w:tc>
      </w:tr>
      <w:tr>
        <w:trPr>
          <w:trHeight w:val="58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жол белгілерін және нұсқауларды орнатуға күтіп-ұстауға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147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121 578,0</w:t>
            </w:r>
          </w:p>
        </w:tc>
      </w:tr>
      <w:tr>
        <w:trPr>
          <w:trHeight w:val="60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 кешенінің жергілікті атқарушы органдардың штаттық саның көбейтуге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6 260,0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тіркеу бойынша жергілікті атқарушы органдардың штаттық саның көбейтуге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8 092,0</w:t>
            </w:r>
          </w:p>
        </w:tc>
      </w:tr>
      <w:tr>
        <w:trPr>
          <w:trHeight w:val="39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8 092,0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2015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5С 35/1-1 Атбасар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мәслихатының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2014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5С 30/3 Атбасар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мәслихатының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 қосымша       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5"/>
        <w:gridCol w:w="2365"/>
      </w:tblGrid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9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 нысаналы трансферттер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3 168,0</w:t>
            </w:r>
          </w:p>
        </w:tc>
      </w:tr>
      <w:tr>
        <w:trPr>
          <w:trHeight w:val="60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қаласының жылу тораптарын қайта құру жобалау-сметалық құжаттамасың әзірлеуге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3 168,0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364 913,3</w:t>
            </w:r>
          </w:p>
        </w:tc>
      </w:tr>
      <w:tr>
        <w:trPr>
          <w:trHeight w:val="60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көрсетуге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10 523,0</w:t>
            </w:r>
          </w:p>
        </w:tc>
      </w:tr>
      <w:tr>
        <w:trPr>
          <w:trHeight w:val="60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әлеуметтiк қамсыздандыруға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3 121,9</w:t>
            </w:r>
          </w:p>
        </w:tc>
      </w:tr>
      <w:tr>
        <w:trPr>
          <w:trHeight w:val="60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ұстауға, жөндеуге және жобалық-сметалық құжаттаманы әзірлеуге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60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қаласының жылумен қамтамасыз ету схемасын әзірлеуге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28 065,0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Эпизиоотияға қарсы іс-шараларды жүргізуге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46 542,0</w:t>
            </w:r>
          </w:p>
        </w:tc>
      </w:tr>
      <w:tr>
        <w:trPr>
          <w:trHeight w:val="60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Бруцеллезбен ауыратын санитариялық союға жіберілетін ауыл шаруашылығы малдарының (ірі қара және ұсақ малдың) құнын (50%-ға дейін) өтеуге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716,4</w:t>
            </w:r>
          </w:p>
        </w:tc>
      </w:tr>
      <w:tr>
        <w:trPr>
          <w:trHeight w:val="60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Полтавка ауылындағы Полтавка орта мектебі ғимаратың күрделі жөндеуге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оқулықтармен жарақтандыруға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1 437,5</w:t>
            </w:r>
          </w:p>
        </w:tc>
      </w:tr>
      <w:tr>
        <w:trPr>
          <w:trHeight w:val="60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жабдықтайтын кәсіпорындардың жылу беру мезгілін аяқтау үшін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51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мемлекеттік білім беру мекемелері үшін оқулықтар, оқу-әдiстемелiк кешендерді сатып алуға және жеткізуге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8 200,0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қаласының орталық қазандығың және жылу жабдықтау желілерін жөндеуге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142 307,5</w:t>
            </w:r>
          </w:p>
        </w:tc>
      </w:tr>
      <w:tr>
        <w:trPr>
          <w:trHeight w:val="25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жабдықтайтын кәсіпорындардың жылу беру маусымын өткізуіне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