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c6b" w14:textId="6a7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сайлау учаскесін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2015 жылғы 12 қазандағы № 12 шешімі. Ақмола облысының Әділет департаментінде 2015 жылғы 12 қарашада № 5041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сайлау комиссиясының 2015 жылғы 5 қазандағы келісімі бойынша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810 сайлау учаскесі құрылсын. Шекарасы: Атбасар қаласы. Ш.Уәлиханов көшесі,15.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10.2015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