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91c7f8" w14:textId="e91c7f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Атбасар аудандық мәслихатының 2014 жылғы 24 желтоқсандағы № 5С 30/3 "2015-2017 жылдарға арналған аудан бюджеті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Атбасар аудандық мәслихатының 2015 жылғы 5 тамыздағы № 5С 33/3 шешімі. Ақмола облысының Әділет департаментінде 2015 жылғы 11 тамызда № 4935 болып тіркелді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РҚАО-ның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Құжаттың мәтінінде түпнұсқаның пунктуациясы мен орфографиясы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2008 жылғы 4 желтоқсандағы Бюджет кодексінің 109 бабының </w:t>
      </w:r>
      <w:r>
        <w:rPr>
          <w:rFonts w:ascii="Times New Roman"/>
          <w:b w:val="false"/>
          <w:i w:val="false"/>
          <w:color w:val="000000"/>
          <w:sz w:val="28"/>
        </w:rPr>
        <w:t>1 тармағына</w:t>
      </w:r>
      <w:r>
        <w:rPr>
          <w:rFonts w:ascii="Times New Roman"/>
          <w:b w:val="false"/>
          <w:i w:val="false"/>
          <w:color w:val="000000"/>
          <w:sz w:val="28"/>
        </w:rPr>
        <w:t>, «Қазақстан Республикасындағы жергілікті мемлекеттік басқару және өзін-өзі басқару туралы» Қазақстан Республикасының 2001 жылғы 23 қаңтардағы Заңының 6 бабының 1 тармағының 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Атбасар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 ЕТТІ: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Атбасар аудандық мәслихатының «2015-2017 жылдарға арналған аудан бюджеті туралы» 2014 жылғы 24 желтоқсандағы № 5С 30/3 (Нормативтік құқықтық актілерді мемлекеттік тіркеу тізілімінде № 4547 тіркелген, 2015 жылғы 6 ақпандағы «Атбасар», «Простор» газеттерінде жарияланған)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баяндалсын: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«1. 2015-2017 жылдарға арналған аудан бюджеті 1, 2 және 3 қосымшаларына сәйкес, оның ішінде 2015 жылға келесі көлемдерде бекітілсін: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кірістер – 3 255 857,5 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1 209 759,0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7 178,0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48 097,0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1 990 823,5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шығындар – 3 276 776,1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5 998,8 мың теңге: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8 926,8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2 928,0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мың теңге: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-26 917,4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26 917,4 мың теңге: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8 919,0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2 928,0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20 926,4 мың теңге.»;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шешімнің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8 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 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баяндалсын.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 Ақмола облысының Әділет департаментінде мемлекеттік тіркелген күннен бастап күшіне енеді және 2015 жылдың 1 қаңтарынан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Аудандық мәслихат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сессиясының төрағасы                       Махамбетова Т.М.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Атбасар аудандық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мәслихатының хатшысы                       Борұмбаев Б.А.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«Келісілді»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Атбасар ауданының әкімі                    А.Н.Никишов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5 тамыз 2015 жыл</w:t>
      </w:r>
    </w:p>
    <w:bookmarkStart w:name="z1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2015 жылғы 5 тамыздағы № 5С 33/3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Атбасар аудандық мәслихатының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шешіміне 1 қосымша       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2014 жылғы 24 желтоқсандағы № 5С 30/3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Атбасар аудандық мәслихатының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шешіміне 1 қосымша           </w:t>
      </w:r>
    </w:p>
    <w:bookmarkStart w:name="z14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2015 жылға арналған аудан бюджеті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21"/>
        <w:gridCol w:w="521"/>
        <w:gridCol w:w="711"/>
        <w:gridCol w:w="9190"/>
        <w:gridCol w:w="265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6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Сома, мың теңге</w:t>
            </w:r>
          </w:p>
        </w:tc>
      </w:tr>
      <w:tr>
        <w:trPr>
          <w:trHeight w:val="3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35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48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КІРІСТЕР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3 255 857,5</w:t>
            </w:r>
          </w:p>
        </w:tc>
      </w:tr>
      <w:tr>
        <w:trPr>
          <w:trHeight w:val="405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1 209 759,0</w:t>
            </w:r>
          </w:p>
        </w:tc>
      </w:tr>
      <w:tr>
        <w:trPr>
          <w:trHeight w:val="3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96 840,0</w:t>
            </w:r>
          </w:p>
        </w:tc>
      </w:tr>
      <w:tr>
        <w:trPr>
          <w:trHeight w:val="3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96 840,0</w:t>
            </w:r>
          </w:p>
        </w:tc>
      </w:tr>
      <w:tr>
        <w:trPr>
          <w:trHeight w:val="3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627 704,0</w:t>
            </w:r>
          </w:p>
        </w:tc>
      </w:tr>
      <w:tr>
        <w:trPr>
          <w:trHeight w:val="495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627 704,0</w:t>
            </w:r>
          </w:p>
        </w:tc>
      </w:tr>
      <w:tr>
        <w:trPr>
          <w:trHeight w:val="3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Меншікке салынатын салықтар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386 823,0</w:t>
            </w:r>
          </w:p>
        </w:tc>
      </w:tr>
      <w:tr>
        <w:trPr>
          <w:trHeight w:val="48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Мүлікке салынатын салықтар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252 303,0</w:t>
            </w:r>
          </w:p>
        </w:tc>
      </w:tr>
      <w:tr>
        <w:trPr>
          <w:trHeight w:val="3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33 421,0</w:t>
            </w:r>
          </w:p>
        </w:tc>
      </w:tr>
      <w:tr>
        <w:trPr>
          <w:trHeight w:val="3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құралдарына салынатын салық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96 613,0</w:t>
            </w:r>
          </w:p>
        </w:tc>
      </w:tr>
      <w:tr>
        <w:trPr>
          <w:trHeight w:val="435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4 486,0</w:t>
            </w:r>
          </w:p>
        </w:tc>
      </w:tr>
      <w:tr>
        <w:trPr>
          <w:trHeight w:val="3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iшкi салықтар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87 449,0</w:t>
            </w:r>
          </w:p>
        </w:tc>
      </w:tr>
      <w:tr>
        <w:trPr>
          <w:trHeight w:val="3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7 447,0</w:t>
            </w:r>
          </w:p>
        </w:tc>
      </w:tr>
      <w:tr>
        <w:trPr>
          <w:trHeight w:val="48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да ресурстарды пайдаланғаны үшін түсетін түсімдер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47 568,0</w:t>
            </w:r>
          </w:p>
        </w:tc>
      </w:tr>
      <w:tr>
        <w:trPr>
          <w:trHeight w:val="585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және кәсіби қызметті жүргізгені үшін алынатын алымдар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32 234,0</w:t>
            </w:r>
          </w:p>
        </w:tc>
      </w:tr>
      <w:tr>
        <w:trPr>
          <w:trHeight w:val="375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Ойын бизнесіне салық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</w:p>
        </w:tc>
      </w:tr>
      <w:tr>
        <w:trPr>
          <w:trHeight w:val="1125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10 943,0</w:t>
            </w:r>
          </w:p>
        </w:tc>
      </w:tr>
      <w:tr>
        <w:trPr>
          <w:trHeight w:val="3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10 943,0</w:t>
            </w:r>
          </w:p>
        </w:tc>
      </w:tr>
      <w:tr>
        <w:trPr>
          <w:trHeight w:val="39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ТҮСІМДЕР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7 178,0</w:t>
            </w:r>
          </w:p>
        </w:tc>
      </w:tr>
      <w:tr>
        <w:trPr>
          <w:trHeight w:val="3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4 169,0</w:t>
            </w:r>
          </w:p>
        </w:tc>
      </w:tr>
      <w:tr>
        <w:trPr>
          <w:trHeight w:val="3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 тұрған, заңды тұлғалардағы қатысу үлесіне кірістер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19,0</w:t>
            </w:r>
          </w:p>
        </w:tc>
      </w:tr>
      <w:tr>
        <w:trPr>
          <w:trHeight w:val="57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4 116,0</w:t>
            </w:r>
          </w:p>
        </w:tc>
      </w:tr>
      <w:tr>
        <w:trPr>
          <w:trHeight w:val="3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9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кредиттер бойынша сыйақылар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34,0</w:t>
            </w:r>
          </w:p>
        </w:tc>
      </w:tr>
      <w:tr>
        <w:trPr>
          <w:trHeight w:val="99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18,0</w:t>
            </w:r>
          </w:p>
        </w:tc>
      </w:tr>
      <w:tr>
        <w:trPr>
          <w:trHeight w:val="1125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18,0</w:t>
            </w:r>
          </w:p>
        </w:tc>
      </w:tr>
      <w:tr>
        <w:trPr>
          <w:trHeight w:val="435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2 991,0</w:t>
            </w:r>
          </w:p>
        </w:tc>
      </w:tr>
      <w:tr>
        <w:trPr>
          <w:trHeight w:val="45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2 991,0</w:t>
            </w:r>
          </w:p>
        </w:tc>
      </w:tr>
      <w:tr>
        <w:trPr>
          <w:trHeight w:val="3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48 097,0</w:t>
            </w:r>
          </w:p>
        </w:tc>
      </w:tr>
      <w:tr>
        <w:trPr>
          <w:trHeight w:val="3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6 091,0</w:t>
            </w:r>
          </w:p>
        </w:tc>
      </w:tr>
      <w:tr>
        <w:trPr>
          <w:trHeight w:val="54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6 091,0</w:t>
            </w:r>
          </w:p>
        </w:tc>
      </w:tr>
      <w:tr>
        <w:trPr>
          <w:trHeight w:val="45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және материалдық емес активтердi сату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42 006,0</w:t>
            </w:r>
          </w:p>
        </w:tc>
      </w:tr>
      <w:tr>
        <w:trPr>
          <w:trHeight w:val="57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42 006,0</w:t>
            </w:r>
          </w:p>
        </w:tc>
      </w:tr>
      <w:tr>
        <w:trPr>
          <w:trHeight w:val="3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 ТҮСІМІ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1 990 823,5</w:t>
            </w:r>
          </w:p>
        </w:tc>
      </w:tr>
      <w:tr>
        <w:trPr>
          <w:trHeight w:val="3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жоғары тұрған органдарынан түсетiн трансферттер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1 990 823,5</w:t>
            </w:r>
          </w:p>
        </w:tc>
      </w:tr>
      <w:tr>
        <w:trPr>
          <w:trHeight w:val="3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түсетін трансферттер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1 990 823,5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93"/>
        <w:gridCol w:w="573"/>
        <w:gridCol w:w="1515"/>
        <w:gridCol w:w="793"/>
        <w:gridCol w:w="7373"/>
        <w:gridCol w:w="2553"/>
      </w:tblGrid>
      <w:tr>
        <w:trPr>
          <w:trHeight w:val="57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5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Сома, мың теңге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43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Шығындар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3 276 776,1</w:t>
            </w:r>
          </w:p>
        </w:tc>
      </w:tr>
      <w:tr>
        <w:trPr>
          <w:trHeight w:val="405" w:hRule="atLeast"/>
        </w:trPr>
        <w:tc>
          <w:tcPr>
            <w:tcW w:w="7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251 382,5</w:t>
            </w:r>
          </w:p>
        </w:tc>
      </w:tr>
      <w:tr>
        <w:trPr>
          <w:trHeight w:val="2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15 640,0</w:t>
            </w:r>
          </w:p>
        </w:tc>
      </w:tr>
      <w:tr>
        <w:trPr>
          <w:trHeight w:val="5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15 243,8</w:t>
            </w:r>
          </w:p>
        </w:tc>
      </w:tr>
      <w:tr>
        <w:trPr>
          <w:trHeight w:val="3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396,2</w:t>
            </w:r>
          </w:p>
        </w:tc>
      </w:tr>
      <w:tr>
        <w:trPr>
          <w:trHeight w:val="19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88 899,0</w:t>
            </w:r>
          </w:p>
        </w:tc>
      </w:tr>
      <w:tr>
        <w:trPr>
          <w:trHeight w:val="5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жөніндегі қызметтер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78 591,0</w:t>
            </w:r>
          </w:p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10 308,0</w:t>
            </w:r>
          </w:p>
        </w:tc>
      </w:tr>
      <w:tr>
        <w:trPr>
          <w:trHeight w:val="5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113 819,5</w:t>
            </w:r>
          </w:p>
        </w:tc>
      </w:tr>
      <w:tr>
        <w:trPr>
          <w:trHeight w:val="6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113 819,5</w:t>
            </w:r>
          </w:p>
        </w:tc>
      </w:tr>
      <w:tr>
        <w:trPr>
          <w:trHeight w:val="6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7 889,0</w:t>
            </w:r>
          </w:p>
        </w:tc>
      </w:tr>
      <w:tr>
        <w:trPr>
          <w:trHeight w:val="7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7 889,0</w:t>
            </w:r>
          </w:p>
        </w:tc>
      </w:tr>
      <w:tr>
        <w:trPr>
          <w:trHeight w:val="5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25 135,0</w:t>
            </w:r>
          </w:p>
        </w:tc>
      </w:tr>
      <w:tr>
        <w:trPr>
          <w:trHeight w:val="11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экономикалық саясатын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20 515,0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1 620,0</w:t>
            </w:r>
          </w:p>
        </w:tc>
      </w:tr>
      <w:tr>
        <w:trPr>
          <w:trHeight w:val="6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3 000,0</w:t>
            </w:r>
          </w:p>
        </w:tc>
      </w:tr>
      <w:tr>
        <w:trPr>
          <w:trHeight w:val="285" w:hRule="atLeast"/>
        </w:trPr>
        <w:tc>
          <w:tcPr>
            <w:tcW w:w="7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7 623,6</w:t>
            </w:r>
          </w:p>
        </w:tc>
      </w:tr>
      <w:tr>
        <w:trPr>
          <w:trHeight w:val="2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7 623,6</w:t>
            </w:r>
          </w:p>
        </w:tc>
      </w:tr>
      <w:tr>
        <w:trPr>
          <w:trHeight w:val="5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2 380,0</w:t>
            </w:r>
          </w:p>
        </w:tc>
      </w:tr>
      <w:tr>
        <w:trPr>
          <w:trHeight w:val="6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5 083,6</w:t>
            </w:r>
          </w:p>
        </w:tc>
      </w:tr>
      <w:tr>
        <w:trPr>
          <w:trHeight w:val="100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160,0</w:t>
            </w:r>
          </w:p>
        </w:tc>
      </w:tr>
      <w:tr>
        <w:trPr>
          <w:trHeight w:val="660" w:hRule="atLeast"/>
        </w:trPr>
        <w:tc>
          <w:tcPr>
            <w:tcW w:w="7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тәртіп, қауіпсіздік, құқықтық, сот, қылмыстық-атқару қызметі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800,0</w:t>
            </w:r>
          </w:p>
        </w:tc>
      </w:tr>
      <w:tr>
        <w:trPr>
          <w:trHeight w:val="8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800,0</w:t>
            </w:r>
          </w:p>
        </w:tc>
      </w:tr>
      <w:tr>
        <w:trPr>
          <w:trHeight w:val="8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 жол қозғалысы қауiпсiздiгін қамтамасыз ету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800,0</w:t>
            </w:r>
          </w:p>
        </w:tc>
      </w:tr>
      <w:tr>
        <w:trPr>
          <w:trHeight w:val="315" w:hRule="atLeast"/>
        </w:trPr>
        <w:tc>
          <w:tcPr>
            <w:tcW w:w="7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2 139 145,5</w:t>
            </w:r>
          </w:p>
        </w:tc>
      </w:tr>
      <w:tr>
        <w:trPr>
          <w:trHeight w:val="3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2 139 145,5</w:t>
            </w:r>
          </w:p>
        </w:tc>
      </w:tr>
      <w:tr>
        <w:trPr>
          <w:trHeight w:val="6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8 071,0</w:t>
            </w:r>
          </w:p>
        </w:tc>
      </w:tr>
      <w:tr>
        <w:trPr>
          <w:trHeight w:val="2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1 642 836,0</w:t>
            </w:r>
          </w:p>
        </w:tc>
      </w:tr>
      <w:tr>
        <w:trPr>
          <w:trHeight w:val="70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28 681,5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Балаларға қосымша білім беру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84 264,0</w:t>
            </w:r>
          </w:p>
        </w:tc>
      </w:tr>
      <w:tr>
        <w:trPr>
          <w:trHeight w:val="6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мен оқыту ұйымдарының қызметін қамтамасыз ету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89 750,0</w:t>
            </w:r>
          </w:p>
        </w:tc>
      </w:tr>
      <w:tr>
        <w:trPr>
          <w:trHeight w:val="9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ата-аналарының қамқорынсыз қалған баланы (балаларды) күтіп-ұстауға қамқоршыларға (қорғаншыларға) ай сайынғы ақшалай қаражат төлемі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25 676,0</w:t>
            </w:r>
          </w:p>
        </w:tc>
      </w:tr>
      <w:tr>
        <w:trPr>
          <w:trHeight w:val="9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ата-анасының қамқорлығынсыз қалған баланы (балаларды) асырап алғаны үшін Қазақстан азаматтарына біржолғы ақша қаражатын төлеуге арналған төлемдер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447,0</w:t>
            </w:r>
          </w:p>
        </w:tc>
      </w:tr>
      <w:tr>
        <w:trPr>
          <w:trHeight w:val="9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мен жасөспірімдердің психикалық денсаулығын зерттеу және халыққа психологиялық-медициналық-педагогикалық консультациялық көмек көрсету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11 117,0</w:t>
            </w:r>
          </w:p>
        </w:tc>
      </w:tr>
      <w:tr>
        <w:trPr>
          <w:trHeight w:val="7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216 407,0</w:t>
            </w:r>
          </w:p>
        </w:tc>
      </w:tr>
      <w:tr>
        <w:trPr>
          <w:trHeight w:val="5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31 896,0</w:t>
            </w:r>
          </w:p>
        </w:tc>
      </w:tr>
      <w:tr>
        <w:trPr>
          <w:trHeight w:val="375" w:hRule="atLeast"/>
        </w:trPr>
        <w:tc>
          <w:tcPr>
            <w:tcW w:w="7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154 095,8</w:t>
            </w:r>
          </w:p>
        </w:tc>
      </w:tr>
      <w:tr>
        <w:trPr>
          <w:trHeight w:val="49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150 483,8</w:t>
            </w:r>
          </w:p>
        </w:tc>
      </w:tr>
      <w:tr>
        <w:trPr>
          <w:trHeight w:val="70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20 723,0</w:t>
            </w:r>
          </w:p>
        </w:tc>
      </w:tr>
      <w:tr>
        <w:trPr>
          <w:trHeight w:val="2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бағдарламасы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24 600,0</w:t>
            </w:r>
          </w:p>
        </w:tc>
      </w:tr>
      <w:tr>
        <w:trPr>
          <w:trHeight w:val="2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723,7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үйге көмек көрсету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1 339,0</w:t>
            </w:r>
          </w:p>
        </w:tc>
      </w:tr>
      <w:tr>
        <w:trPr>
          <w:trHeight w:val="8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29 815,0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1 391,0</w:t>
            </w:r>
          </w:p>
        </w:tc>
      </w:tr>
      <w:tr>
        <w:trPr>
          <w:trHeight w:val="2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 көмек көрсету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14 049,0</w:t>
            </w:r>
          </w:p>
        </w:tc>
      </w:tr>
      <w:tr>
        <w:trPr>
          <w:trHeight w:val="2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9 181,2</w:t>
            </w:r>
          </w:p>
        </w:tc>
      </w:tr>
      <w:tr>
        <w:trPr>
          <w:trHeight w:val="8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3 087,0</w:t>
            </w:r>
          </w:p>
        </w:tc>
      </w:tr>
      <w:tr>
        <w:trPr>
          <w:trHeight w:val="3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409,0</w:t>
            </w:r>
          </w:p>
        </w:tc>
      </w:tr>
      <w:tr>
        <w:trPr>
          <w:trHeight w:val="1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350,0</w:t>
            </w:r>
          </w:p>
        </w:tc>
      </w:tr>
      <w:tr>
        <w:trPr>
          <w:trHeight w:val="19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орталықтарының қызметін қамтамасыз ету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453,8</w:t>
            </w:r>
          </w:p>
        </w:tc>
      </w:tr>
      <w:tr>
        <w:trPr>
          <w:trHeight w:val="2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Өрлеу жобасы бойынша келісілген қаржылай көмекті енгізу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19 139,1</w:t>
            </w:r>
          </w:p>
        </w:tc>
      </w:tr>
      <w:tr>
        <w:trPr>
          <w:trHeight w:val="40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Мүгедектердің құқықтарын қамтамасыз ету және өмір сүру сапасын жақсарту жөніндегі іс-шаралар жоспарын іске асыру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3 320,0</w:t>
            </w:r>
          </w:p>
        </w:tc>
      </w:tr>
      <w:tr>
        <w:trPr>
          <w:trHeight w:val="49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052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Ұлы Отан соғысындағы Жеңістің жетпіс жылдығына арналған іс-шараларды өткізу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21 903,0</w:t>
            </w:r>
          </w:p>
        </w:tc>
      </w:tr>
      <w:tr>
        <w:trPr>
          <w:trHeight w:val="6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138,0</w:t>
            </w:r>
          </w:p>
        </w:tc>
      </w:tr>
      <w:tr>
        <w:trPr>
          <w:trHeight w:val="6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Мүгедектердің құқықтарын қамтамасыз ету және өмір сүру сапасын жақсарту жөніндегі іс-шаралар жоспарын іске асыру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138,0</w:t>
            </w:r>
          </w:p>
        </w:tc>
      </w:tr>
      <w:tr>
        <w:trPr>
          <w:trHeight w:val="2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3 474,0</w:t>
            </w:r>
          </w:p>
        </w:tc>
      </w:tr>
      <w:tr>
        <w:trPr>
          <w:trHeight w:val="42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Патронат тәрбиешілерге берілген баланы (балаларды) асырап бағу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3 474,0</w:t>
            </w:r>
          </w:p>
        </w:tc>
      </w:tr>
      <w:tr>
        <w:trPr>
          <w:trHeight w:val="345" w:hRule="atLeast"/>
        </w:trPr>
        <w:tc>
          <w:tcPr>
            <w:tcW w:w="7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322 524,0</w:t>
            </w:r>
          </w:p>
        </w:tc>
      </w:tr>
      <w:tr>
        <w:trPr>
          <w:trHeight w:val="46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26 151,0</w:t>
            </w:r>
          </w:p>
        </w:tc>
      </w:tr>
      <w:tr>
        <w:trPr>
          <w:trHeight w:val="2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</w:t>
            </w:r>
            <w:r>
              <w:rPr>
                <w:rFonts w:ascii="Times New Roman"/>
                <w:b w:val="false"/>
                <w:i w:val="false"/>
                <w:color w:val="800080"/>
                <w:sz w:val="20"/>
              </w:rPr>
              <w:t>гі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көшелерді жарықтандыру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6 525,0</w:t>
            </w:r>
          </w:p>
        </w:tc>
      </w:tr>
      <w:tr>
        <w:trPr>
          <w:trHeight w:val="13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7 092,0</w:t>
            </w:r>
          </w:p>
        </w:tc>
      </w:tr>
      <w:tr>
        <w:trPr>
          <w:trHeight w:val="42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ұстау және туыстары жоқ адамдарды жерлеу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525,0</w:t>
            </w:r>
          </w:p>
        </w:tc>
      </w:tr>
      <w:tr>
        <w:trPr>
          <w:trHeight w:val="46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12 009,0</w:t>
            </w:r>
          </w:p>
        </w:tc>
      </w:tr>
      <w:tr>
        <w:trPr>
          <w:trHeight w:val="70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283 985,0</w:t>
            </w:r>
          </w:p>
        </w:tc>
      </w:tr>
      <w:tr>
        <w:trPr>
          <w:trHeight w:val="42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Шағын қалаларды жылумен жабдықтауды үздіксіз қамтамасыз ету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229 000,0</w:t>
            </w:r>
          </w:p>
        </w:tc>
      </w:tr>
      <w:tr>
        <w:trPr>
          <w:trHeight w:val="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мекендердегі көшелердi жарықтандыру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13 885,0</w:t>
            </w:r>
          </w:p>
        </w:tc>
      </w:tr>
      <w:tr>
        <w:trPr>
          <w:trHeight w:val="5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коммуналдық меншігіндегі жылу жүйелерін қолдануды ұйымдастыру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36 000,0</w:t>
            </w:r>
          </w:p>
        </w:tc>
      </w:tr>
      <w:tr>
        <w:trPr>
          <w:trHeight w:val="3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шаруашылығын дамыту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5 000,0</w:t>
            </w:r>
          </w:p>
        </w:tc>
      </w:tr>
      <w:tr>
        <w:trPr>
          <w:trHeight w:val="70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Кондоминиум объектісіне техникалық паспорттар дайындау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</w:p>
        </w:tc>
      </w:tr>
      <w:tr>
        <w:trPr>
          <w:trHeight w:val="2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2 307,0</w:t>
            </w:r>
          </w:p>
        </w:tc>
      </w:tr>
      <w:tr>
        <w:trPr>
          <w:trHeight w:val="5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2020 жол картасы бойынша қалаларды және ауылдық елді мекендерді дамыту шеңберінде объектілерді жөндеу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2 307,0</w:t>
            </w:r>
          </w:p>
        </w:tc>
      </w:tr>
      <w:tr>
        <w:trPr>
          <w:trHeight w:val="2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7 250,0</w:t>
            </w:r>
          </w:p>
        </w:tc>
      </w:tr>
      <w:tr>
        <w:trPr>
          <w:trHeight w:val="6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Инженерлік-коммуникациялық инфрақұрылымды жобалау, дамыту және (немесе) жайластыру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7 250,0</w:t>
            </w:r>
          </w:p>
        </w:tc>
      </w:tr>
      <w:tr>
        <w:trPr>
          <w:trHeight w:val="6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 инспекциясы бөлімі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2 831,0</w:t>
            </w:r>
          </w:p>
        </w:tc>
      </w:tr>
      <w:tr>
        <w:trPr>
          <w:trHeight w:val="6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 қоры саласындағы мемлекеттік саясатты іске асыру жөніндегі қызметтер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2 831,0</w:t>
            </w:r>
          </w:p>
        </w:tc>
      </w:tr>
      <w:tr>
        <w:trPr>
          <w:trHeight w:val="465" w:hRule="atLeast"/>
        </w:trPr>
        <w:tc>
          <w:tcPr>
            <w:tcW w:w="7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153 194,0</w:t>
            </w:r>
          </w:p>
        </w:tc>
      </w:tr>
      <w:tr>
        <w:trPr>
          <w:trHeight w:val="5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120 549,0</w:t>
            </w:r>
          </w:p>
        </w:tc>
      </w:tr>
      <w:tr>
        <w:trPr>
          <w:trHeight w:val="8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6 213,0</w:t>
            </w:r>
          </w:p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64 605,0</w:t>
            </w:r>
          </w:p>
        </w:tc>
      </w:tr>
      <w:tr>
        <w:trPr>
          <w:trHeight w:val="5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iстеуi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42 784,0</w:t>
            </w:r>
          </w:p>
        </w:tc>
      </w:tr>
      <w:tr>
        <w:trPr>
          <w:trHeight w:val="48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 халқының басқа да тілдерін дамыту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4 747,0</w:t>
            </w:r>
          </w:p>
        </w:tc>
      </w:tr>
      <w:tr>
        <w:trPr>
          <w:trHeight w:val="72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2 200,0</w:t>
            </w:r>
          </w:p>
        </w:tc>
      </w:tr>
      <w:tr>
        <w:trPr>
          <w:trHeight w:val="3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17 555,0</w:t>
            </w:r>
          </w:p>
        </w:tc>
      </w:tr>
      <w:tr>
        <w:trPr>
          <w:trHeight w:val="8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4 601,0</w:t>
            </w:r>
          </w:p>
        </w:tc>
      </w:tr>
      <w:tr>
        <w:trPr>
          <w:trHeight w:val="40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ақпараттық саясат жүргізу жөніндегі қызметтер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9 841,0</w:t>
            </w:r>
          </w:p>
        </w:tc>
      </w:tr>
      <w:tr>
        <w:trPr>
          <w:trHeight w:val="3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 іс-шараларды іске асыру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3 113,0</w:t>
            </w:r>
          </w:p>
        </w:tc>
      </w:tr>
      <w:tr>
        <w:trPr>
          <w:trHeight w:val="78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15 090,0</w:t>
            </w:r>
          </w:p>
        </w:tc>
      </w:tr>
      <w:tr>
        <w:trPr>
          <w:trHeight w:val="6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4 860,0</w:t>
            </w:r>
          </w:p>
        </w:tc>
      </w:tr>
      <w:tr>
        <w:trPr>
          <w:trHeight w:val="49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өткiзу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1 606,0</w:t>
            </w:r>
          </w:p>
        </w:tc>
      </w:tr>
      <w:tr>
        <w:trPr>
          <w:trHeight w:val="78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8 624,0</w:t>
            </w:r>
          </w:p>
        </w:tc>
      </w:tr>
      <w:tr>
        <w:trPr>
          <w:trHeight w:val="1155" w:hRule="atLeast"/>
        </w:trPr>
        <w:tc>
          <w:tcPr>
            <w:tcW w:w="7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80 378,1</w:t>
            </w:r>
          </w:p>
        </w:tc>
      </w:tr>
      <w:tr>
        <w:trPr>
          <w:trHeight w:val="78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4 135,0</w:t>
            </w:r>
          </w:p>
        </w:tc>
      </w:tr>
      <w:tr>
        <w:trPr>
          <w:trHeight w:val="78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Мамандардың әлеуметтік көмек көрсетуі жөніндегі шараларды іске асыру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4 135,0</w:t>
            </w:r>
          </w:p>
        </w:tc>
      </w:tr>
      <w:tr>
        <w:trPr>
          <w:trHeight w:val="6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бөлімі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10 837,0</w:t>
            </w:r>
          </w:p>
        </w:tc>
      </w:tr>
      <w:tr>
        <w:trPr>
          <w:trHeight w:val="70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ауыл шаруашылығы саласындағы мемлекеттік саясатты іске асыру жөніндегі қызметтер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10 837,0</w:t>
            </w:r>
          </w:p>
        </w:tc>
      </w:tr>
      <w:tr>
        <w:trPr>
          <w:trHeight w:val="49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7 581,0</w:t>
            </w:r>
          </w:p>
        </w:tc>
      </w:tr>
      <w:tr>
        <w:trPr>
          <w:trHeight w:val="73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7 581,0</w:t>
            </w:r>
          </w:p>
        </w:tc>
      </w:tr>
      <w:tr>
        <w:trPr>
          <w:trHeight w:val="5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57 825,1</w:t>
            </w:r>
          </w:p>
        </w:tc>
      </w:tr>
      <w:tr>
        <w:trPr>
          <w:trHeight w:val="6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9 617,1</w:t>
            </w:r>
          </w:p>
        </w:tc>
      </w:tr>
      <w:tr>
        <w:trPr>
          <w:trHeight w:val="46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 және жоюды ұйымдастыру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700,0</w:t>
            </w:r>
          </w:p>
        </w:tc>
      </w:tr>
      <w:tr>
        <w:trPr>
          <w:trHeight w:val="8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Алып қойылатын және жойылатын ауру жануарлардың, жануарлардан алынатын өнімдер мен шикізаттың құнын иелеріне өтеу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966,0</w:t>
            </w:r>
          </w:p>
        </w:tc>
      </w:tr>
      <w:tr>
        <w:trPr>
          <w:trHeight w:val="11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46 542,0</w:t>
            </w:r>
          </w:p>
        </w:tc>
      </w:tr>
      <w:tr>
        <w:trPr>
          <w:trHeight w:val="285" w:hRule="atLeast"/>
        </w:trPr>
        <w:tc>
          <w:tcPr>
            <w:tcW w:w="7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41 597,0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6 854,0</w:t>
            </w:r>
          </w:p>
        </w:tc>
      </w:tr>
      <w:tr>
        <w:trPr>
          <w:trHeight w:val="40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6 854,0</w:t>
            </w:r>
          </w:p>
        </w:tc>
      </w:tr>
      <w:tr>
        <w:trPr>
          <w:trHeight w:val="3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 және қала құрылысы бөлімі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34 743,0</w:t>
            </w:r>
          </w:p>
        </w:tc>
      </w:tr>
      <w:tr>
        <w:trPr>
          <w:trHeight w:val="6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4 578,0</w:t>
            </w:r>
          </w:p>
        </w:tc>
      </w:tr>
      <w:tr>
        <w:trPr>
          <w:trHeight w:val="6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аумағында қала құрылысын дамыту схемаларын және елді мекендердің бас жоспарларын әзірлеу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30 165,0</w:t>
            </w:r>
          </w:p>
        </w:tc>
      </w:tr>
      <w:tr>
        <w:trPr>
          <w:trHeight w:val="480" w:hRule="atLeast"/>
        </w:trPr>
        <w:tc>
          <w:tcPr>
            <w:tcW w:w="7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82 530,0</w:t>
            </w:r>
          </w:p>
        </w:tc>
      </w:tr>
      <w:tr>
        <w:trPr>
          <w:trHeight w:val="6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60 850,0</w:t>
            </w:r>
          </w:p>
        </w:tc>
      </w:tr>
      <w:tr>
        <w:trPr>
          <w:trHeight w:val="79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ауылдарда, ауылдық округтерде автомобиль жолдарының жұмыс істеуін қамтамасыз ету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10 850,0</w:t>
            </w:r>
          </w:p>
        </w:tc>
      </w:tr>
      <w:tr>
        <w:trPr>
          <w:trHeight w:val="6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 көшелеріндегі автомобиль жолдарын күрделі және орташа жөндеу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50 000,0</w:t>
            </w:r>
          </w:p>
        </w:tc>
      </w:tr>
      <w:tr>
        <w:trPr>
          <w:trHeight w:val="7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21 680,0</w:t>
            </w:r>
          </w:p>
        </w:tc>
      </w:tr>
      <w:tr>
        <w:trPr>
          <w:trHeight w:val="7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21 680,0</w:t>
            </w:r>
          </w:p>
        </w:tc>
      </w:tr>
      <w:tr>
        <w:trPr>
          <w:trHeight w:val="225" w:hRule="atLeast"/>
        </w:trPr>
        <w:tc>
          <w:tcPr>
            <w:tcW w:w="7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36 029,0</w:t>
            </w:r>
          </w:p>
        </w:tc>
      </w:tr>
      <w:tr>
        <w:trPr>
          <w:trHeight w:val="2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18 469,0</w:t>
            </w:r>
          </w:p>
        </w:tc>
      </w:tr>
      <w:tr>
        <w:trPr>
          <w:trHeight w:val="6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«Өңірлерді дамыту»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шеңберінде өңірлерді экономикалық дамытуға жәрдемдесу бойынша шараларды іске асыру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18 469,0</w:t>
            </w:r>
          </w:p>
        </w:tc>
      </w:tr>
      <w:tr>
        <w:trPr>
          <w:trHeight w:val="5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12 207,0</w:t>
            </w:r>
          </w:p>
        </w:tc>
      </w:tr>
      <w:tr>
        <w:trPr>
          <w:trHeight w:val="5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жергілікті атқарушы органының резерві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12 207,0</w:t>
            </w:r>
          </w:p>
        </w:tc>
      </w:tr>
      <w:tr>
        <w:trPr>
          <w:trHeight w:val="46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бөлімі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5 353,0</w:t>
            </w:r>
          </w:p>
        </w:tc>
      </w:tr>
      <w:tr>
        <w:trPr>
          <w:trHeight w:val="6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кәсіпкерлікті дамыту саласындағы мемлекеттік саясатты іске асыру жөніндегі қызметтер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5 068,0</w:t>
            </w:r>
          </w:p>
        </w:tc>
      </w:tr>
      <w:tr>
        <w:trPr>
          <w:trHeight w:val="46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қызметті қолдау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285,0</w:t>
            </w:r>
          </w:p>
        </w:tc>
      </w:tr>
      <w:tr>
        <w:trPr>
          <w:trHeight w:val="420" w:hRule="atLeast"/>
        </w:trPr>
        <w:tc>
          <w:tcPr>
            <w:tcW w:w="7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34,0</w:t>
            </w:r>
          </w:p>
        </w:tc>
      </w:tr>
      <w:tr>
        <w:trPr>
          <w:trHeight w:val="76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34,0</w:t>
            </w:r>
          </w:p>
        </w:tc>
      </w:tr>
      <w:tr>
        <w:trPr>
          <w:trHeight w:val="76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34,0</w:t>
            </w:r>
          </w:p>
        </w:tc>
      </w:tr>
      <w:tr>
        <w:trPr>
          <w:trHeight w:val="330" w:hRule="atLeast"/>
        </w:trPr>
        <w:tc>
          <w:tcPr>
            <w:tcW w:w="7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7 442,6</w:t>
            </w:r>
          </w:p>
        </w:tc>
      </w:tr>
      <w:tr>
        <w:trPr>
          <w:trHeight w:val="5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7 442,6</w:t>
            </w:r>
          </w:p>
        </w:tc>
      </w:tr>
      <w:tr>
        <w:trPr>
          <w:trHeight w:val="5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Пайдаланылмаған (толық пайдаланылмаған) нысаналы трансферттерді қайтару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7 442,6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5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Сома, мың теңге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255" w:hRule="atLeast"/>
        </w:trPr>
        <w:tc>
          <w:tcPr>
            <w:tcW w:w="7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Таза бюджеттік кредиттеу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5 998,8</w:t>
            </w:r>
          </w:p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8 926,8</w:t>
            </w:r>
          </w:p>
        </w:tc>
      </w:tr>
      <w:tr>
        <w:trPr>
          <w:trHeight w:val="690" w:hRule="atLeast"/>
        </w:trPr>
        <w:tc>
          <w:tcPr>
            <w:tcW w:w="7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8 926,8</w:t>
            </w:r>
          </w:p>
        </w:tc>
      </w:tr>
      <w:tr>
        <w:trPr>
          <w:trHeight w:val="5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8 926,8</w:t>
            </w:r>
          </w:p>
        </w:tc>
      </w:tr>
      <w:tr>
        <w:trPr>
          <w:trHeight w:val="6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әлеуметтік қолдау шараларын іске асыруға берілетін бюджеттік кредиттер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8 926,8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5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Сома, мың теңге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1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25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Бюджеттiк кредиттердi өтеу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2 928,0</w:t>
            </w:r>
          </w:p>
        </w:tc>
      </w:tr>
      <w:tr>
        <w:trPr>
          <w:trHeight w:val="135" w:hRule="atLeast"/>
        </w:trPr>
        <w:tc>
          <w:tcPr>
            <w:tcW w:w="7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Бюджеттiк кредиттердi өтеу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2 928,0</w:t>
            </w:r>
          </w:p>
        </w:tc>
      </w:tr>
      <w:tr>
        <w:trPr>
          <w:trHeight w:val="18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Бюджеттiк кредиттердi өтеу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2 928,0</w:t>
            </w:r>
          </w:p>
        </w:tc>
      </w:tr>
      <w:tr>
        <w:trPr>
          <w:trHeight w:val="42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бюджеттік кредиттерді өтеу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2 928,0</w:t>
            </w:r>
          </w:p>
        </w:tc>
      </w:tr>
      <w:tr>
        <w:trPr>
          <w:trHeight w:val="6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5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Сома, мың теңге</w:t>
            </w:r>
          </w:p>
        </w:tc>
      </w:tr>
      <w:tr>
        <w:trPr>
          <w:trHeight w:val="10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3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27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Қаржы активтерімен операциялар бойынша сальдо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7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активтерiн сатып алу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5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Сома, мың теңге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6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7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Мемлекеттің қаржы активтерiн сатудан түсетiн түсiмдер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Бюджет тапшылығы (профициті)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-26 917,4</w:t>
            </w:r>
          </w:p>
        </w:tc>
      </w:tr>
      <w:tr>
        <w:trPr>
          <w:trHeight w:val="45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Бюджет тапшылығын қаржыландыру (профицитін пайдалану)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26 917,4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5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Сома, мың теңге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түсімі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8 919,0</w:t>
            </w:r>
          </w:p>
        </w:tc>
      </w:tr>
      <w:tr>
        <w:trPr>
          <w:trHeight w:val="405" w:hRule="atLeast"/>
        </w:trPr>
        <w:tc>
          <w:tcPr>
            <w:tcW w:w="7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түсімі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8 919,0</w:t>
            </w:r>
          </w:p>
        </w:tc>
      </w:tr>
      <w:tr>
        <w:trPr>
          <w:trHeight w:val="46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ішкі қарыздар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8 919,0</w:t>
            </w:r>
          </w:p>
        </w:tc>
      </w:tr>
      <w:tr>
        <w:trPr>
          <w:trHeight w:val="46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 алу келісім-шарттары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8 919,0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5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Сома, мың теңге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2 928,0</w:t>
            </w:r>
          </w:p>
        </w:tc>
      </w:tr>
      <w:tr>
        <w:trPr>
          <w:trHeight w:val="315" w:hRule="atLeast"/>
        </w:trPr>
        <w:tc>
          <w:tcPr>
            <w:tcW w:w="7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2 928,0</w:t>
            </w:r>
          </w:p>
        </w:tc>
      </w:tr>
      <w:tr>
        <w:trPr>
          <w:trHeight w:val="5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2 928,0</w:t>
            </w:r>
          </w:p>
        </w:tc>
      </w:tr>
      <w:tr>
        <w:trPr>
          <w:trHeight w:val="5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органның жоғары тұрған бюджет алдындағы борышын өтеу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2 928,0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5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Сома, мың теңге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45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пайдаланылатын қалдықтары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20 926,4</w:t>
            </w:r>
          </w:p>
        </w:tc>
      </w:tr>
      <w:tr>
        <w:trPr>
          <w:trHeight w:val="450" w:hRule="atLeast"/>
        </w:trPr>
        <w:tc>
          <w:tcPr>
            <w:tcW w:w="7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пайдаланылатын қалдықтары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20 926,4</w:t>
            </w:r>
          </w:p>
        </w:tc>
      </w:tr>
      <w:tr>
        <w:trPr>
          <w:trHeight w:val="3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 қалдықтары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20 926,4</w:t>
            </w:r>
          </w:p>
        </w:tc>
      </w:tr>
      <w:tr>
        <w:trPr>
          <w:trHeight w:val="4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20 926,4</w:t>
            </w:r>
          </w:p>
        </w:tc>
      </w:tr>
    </w:tbl>
    <w:bookmarkStart w:name="z1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2015 жылғы 5 тамыздағы № 5С 33/3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Атбасар аудандық мәслихатының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шешіміне 2 қосымша      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2014 жылғы 24 желтоқсандағы № 5С 30/3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Атбасар аудандық мәслихатының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шешіміне 4 қосымша          </w:t>
      </w:r>
    </w:p>
    <w:bookmarkStart w:name="z1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2015 жылға арналған аудандық маңызы бар қаланың, ауылдардың және ауылдық округтердің бюджеттік бағдарламалары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57"/>
        <w:gridCol w:w="821"/>
        <w:gridCol w:w="905"/>
        <w:gridCol w:w="8256"/>
        <w:gridCol w:w="286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8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Сома, мың теңге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219 289,5</w:t>
            </w:r>
          </w:p>
        </w:tc>
      </w:tr>
      <w:tr>
        <w:trPr>
          <w:trHeight w:val="345" w:hRule="atLeast"/>
        </w:trPr>
        <w:tc>
          <w:tcPr>
            <w:tcW w:w="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113 819,5</w:t>
            </w:r>
          </w:p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Атбасар ауданы Борисовка ауылы әкімінің аппараты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6 240,0</w:t>
            </w:r>
          </w:p>
        </w:tc>
      </w:tr>
      <w:tr>
        <w:trPr>
          <w:trHeight w:val="4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6 240,0</w:t>
            </w:r>
          </w:p>
        </w:tc>
      </w:tr>
      <w:tr>
        <w:trPr>
          <w:trHeight w:val="13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Атбасар ауданы Есенкелді ауылы әкімінің аппараты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6 422,0</w:t>
            </w:r>
          </w:p>
        </w:tc>
      </w:tr>
      <w:tr>
        <w:trPr>
          <w:trHeight w:val="46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6 422,0</w:t>
            </w:r>
          </w:p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Атбасар ауданының Макеевка ауылдық округі әкімінің аппараты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6 077,0</w:t>
            </w:r>
          </w:p>
        </w:tc>
      </w:tr>
      <w:tr>
        <w:trPr>
          <w:trHeight w:val="6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6 077,0</w:t>
            </w:r>
          </w:p>
        </w:tc>
      </w:tr>
      <w:tr>
        <w:trPr>
          <w:trHeight w:val="3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Атбасар ауданының Мариновка ауылдық округі әкімінің аппараты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8 920,0</w:t>
            </w:r>
          </w:p>
        </w:tc>
      </w:tr>
      <w:tr>
        <w:trPr>
          <w:trHeight w:val="5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8 920,0</w:t>
            </w:r>
          </w:p>
        </w:tc>
      </w:tr>
      <w:tr>
        <w:trPr>
          <w:trHeight w:val="42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Атбасар ауданының Новоалександровка ауылдық округі әкімінің аппараты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7 023,0</w:t>
            </w:r>
          </w:p>
        </w:tc>
      </w:tr>
      <w:tr>
        <w:trPr>
          <w:trHeight w:val="5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7 023,0</w:t>
            </w:r>
          </w:p>
        </w:tc>
      </w:tr>
      <w:tr>
        <w:trPr>
          <w:trHeight w:val="2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Атбасар ауданы Новосельское ауылы әкімінің аппараты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7 379,5</w:t>
            </w:r>
          </w:p>
        </w:tc>
      </w:tr>
      <w:tr>
        <w:trPr>
          <w:trHeight w:val="5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7 379,5</w:t>
            </w:r>
          </w:p>
        </w:tc>
      </w:tr>
      <w:tr>
        <w:trPr>
          <w:trHeight w:val="3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Атбасар ауданының Октябрь ауылдық округі әкімінің аппараты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5 944,0</w:t>
            </w:r>
          </w:p>
        </w:tc>
      </w:tr>
      <w:tr>
        <w:trPr>
          <w:trHeight w:val="6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5 944,0</w:t>
            </w:r>
          </w:p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Атбасар ауданының Покровка ауылдық округі әкімінің аппараты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6 282,0</w:t>
            </w:r>
          </w:p>
        </w:tc>
      </w:tr>
      <w:tr>
        <w:trPr>
          <w:trHeight w:val="5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6 282,0</w:t>
            </w:r>
          </w:p>
        </w:tc>
      </w:tr>
      <w:tr>
        <w:trPr>
          <w:trHeight w:val="40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Атбасар ауданының Полтавка ауылдық округі әкімінің аппараты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5 829,0</w:t>
            </w:r>
          </w:p>
        </w:tc>
      </w:tr>
      <w:tr>
        <w:trPr>
          <w:trHeight w:val="5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5 829,0</w:t>
            </w:r>
          </w:p>
        </w:tc>
      </w:tr>
      <w:tr>
        <w:trPr>
          <w:trHeight w:val="3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Атбасар ауданы Сепе ауылы әкімінің аппараты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5 943,0</w:t>
            </w:r>
          </w:p>
        </w:tc>
      </w:tr>
      <w:tr>
        <w:trPr>
          <w:trHeight w:val="5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5 943,0</w:t>
            </w:r>
          </w:p>
        </w:tc>
      </w:tr>
      <w:tr>
        <w:trPr>
          <w:trHeight w:val="3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Атбасар ауданының Сергеевка ауылдық округі әкімінің аппараты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7 874,0</w:t>
            </w:r>
          </w:p>
        </w:tc>
      </w:tr>
      <w:tr>
        <w:trPr>
          <w:trHeight w:val="43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7 874,0</w:t>
            </w:r>
          </w:p>
        </w:tc>
      </w:tr>
      <w:tr>
        <w:trPr>
          <w:trHeight w:val="3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Атбасар ауданы Сочинское ауылы әкімінің аппараты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5 953,0</w:t>
            </w:r>
          </w:p>
        </w:tc>
      </w:tr>
      <w:tr>
        <w:trPr>
          <w:trHeight w:val="6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5 953,0</w:t>
            </w:r>
          </w:p>
        </w:tc>
      </w:tr>
      <w:tr>
        <w:trPr>
          <w:trHeight w:val="18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Атбасар ауданының Тельман ауылдық округі әкімінің аппараты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6 418,0</w:t>
            </w:r>
          </w:p>
        </w:tc>
      </w:tr>
      <w:tr>
        <w:trPr>
          <w:trHeight w:val="6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6 418,0</w:t>
            </w:r>
          </w:p>
        </w:tc>
      </w:tr>
      <w:tr>
        <w:trPr>
          <w:trHeight w:val="3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Атбасар ауданының Шұңқыркөл ауылдық округі әкімінің аппараты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5 983,0</w:t>
            </w:r>
          </w:p>
        </w:tc>
      </w:tr>
      <w:tr>
        <w:trPr>
          <w:trHeight w:val="6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5 983,0</w:t>
            </w:r>
          </w:p>
        </w:tc>
      </w:tr>
      <w:tr>
        <w:trPr>
          <w:trHeight w:val="19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Атбасар ауданының Ярославка ауылдық округі әкімінің аппараты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7 571,0</w:t>
            </w:r>
          </w:p>
        </w:tc>
      </w:tr>
      <w:tr>
        <w:trPr>
          <w:trHeight w:val="3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7 571,0</w:t>
            </w:r>
          </w:p>
        </w:tc>
      </w:tr>
      <w:tr>
        <w:trPr>
          <w:trHeight w:val="3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Атбасар ауданының Атбасар қаласы әкімінің аппараты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13 961,0</w:t>
            </w:r>
          </w:p>
        </w:tc>
      </w:tr>
      <w:tr>
        <w:trPr>
          <w:trHeight w:val="3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13 961,0</w:t>
            </w:r>
          </w:p>
        </w:tc>
      </w:tr>
      <w:tr>
        <w:trPr>
          <w:trHeight w:val="285" w:hRule="atLeast"/>
        </w:trPr>
        <w:tc>
          <w:tcPr>
            <w:tcW w:w="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26 151,0</w:t>
            </w:r>
          </w:p>
        </w:tc>
      </w:tr>
      <w:tr>
        <w:trPr>
          <w:trHeight w:val="3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Атбасар ауданы Борисовка ауылы әкімінің аппараты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376,0</w:t>
            </w:r>
          </w:p>
        </w:tc>
      </w:tr>
      <w:tr>
        <w:trPr>
          <w:trHeight w:val="40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көшелерді жарықтандыру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376,0</w:t>
            </w:r>
          </w:p>
        </w:tc>
      </w:tr>
      <w:tr>
        <w:trPr>
          <w:trHeight w:val="3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Атбасар ауданы Есенкелді ауылы әкімінің аппараты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553,0</w:t>
            </w:r>
          </w:p>
        </w:tc>
      </w:tr>
      <w:tr>
        <w:trPr>
          <w:trHeight w:val="3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көшелерді жарықтандыру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553,0</w:t>
            </w:r>
          </w:p>
        </w:tc>
      </w:tr>
      <w:tr>
        <w:trPr>
          <w:trHeight w:val="3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Атбасар ауданының Макеевка ауылдық округі әкімінің аппараты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171,0</w:t>
            </w:r>
          </w:p>
        </w:tc>
      </w:tr>
      <w:tr>
        <w:trPr>
          <w:trHeight w:val="3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көшелерді жарықтандыру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171,0</w:t>
            </w:r>
          </w:p>
        </w:tc>
      </w:tr>
      <w:tr>
        <w:trPr>
          <w:trHeight w:val="3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Атбасар ауданының Мариновка ауылдық округі әкімінің аппараты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750,0</w:t>
            </w:r>
          </w:p>
        </w:tc>
      </w:tr>
      <w:tr>
        <w:trPr>
          <w:trHeight w:val="3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көшелерді жарықтандыру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750,0</w:t>
            </w:r>
          </w:p>
        </w:tc>
      </w:tr>
      <w:tr>
        <w:trPr>
          <w:trHeight w:val="40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Атбасар ауданының Новоалександровка ауылдық округі әкімінің аппараты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275,0</w:t>
            </w:r>
          </w:p>
        </w:tc>
      </w:tr>
      <w:tr>
        <w:trPr>
          <w:trHeight w:val="40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көшелерді жарықтандыру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275,0</w:t>
            </w:r>
          </w:p>
        </w:tc>
      </w:tr>
      <w:tr>
        <w:trPr>
          <w:trHeight w:val="3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Атбасар ауданы Новосельское ауылы әкімінің аппараты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249,0</w:t>
            </w:r>
          </w:p>
        </w:tc>
      </w:tr>
      <w:tr>
        <w:trPr>
          <w:trHeight w:val="3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көшелерді жарықтандыру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249,0</w:t>
            </w:r>
          </w:p>
        </w:tc>
      </w:tr>
      <w:tr>
        <w:trPr>
          <w:trHeight w:val="3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Атбасар ауданының Октябрь ауылдық округі әкімінің аппараты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620,0</w:t>
            </w:r>
          </w:p>
        </w:tc>
      </w:tr>
      <w:tr>
        <w:trPr>
          <w:trHeight w:val="3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көшелерді жарықтандыру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620,0</w:t>
            </w:r>
          </w:p>
        </w:tc>
      </w:tr>
      <w:tr>
        <w:trPr>
          <w:trHeight w:val="2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Атбасар ауданының Покровка ауылдық округі әкімінің аппараты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563,0</w:t>
            </w:r>
          </w:p>
        </w:tc>
      </w:tr>
      <w:tr>
        <w:trPr>
          <w:trHeight w:val="3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көшелерді жарықтандыру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563,0</w:t>
            </w:r>
          </w:p>
        </w:tc>
      </w:tr>
      <w:tr>
        <w:trPr>
          <w:trHeight w:val="3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Атбасар ауданының Полтавка ауылдық округі әкімінің аппараты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459,0</w:t>
            </w:r>
          </w:p>
        </w:tc>
      </w:tr>
      <w:tr>
        <w:trPr>
          <w:trHeight w:val="3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көшелерді жарықтандыру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459,0</w:t>
            </w:r>
          </w:p>
        </w:tc>
      </w:tr>
      <w:tr>
        <w:trPr>
          <w:trHeight w:val="3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Атбасар ауданы Сепе ауылы әкімінің аппараты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423,0</w:t>
            </w:r>
          </w:p>
        </w:tc>
      </w:tr>
      <w:tr>
        <w:trPr>
          <w:trHeight w:val="42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423,0</w:t>
            </w:r>
          </w:p>
        </w:tc>
      </w:tr>
      <w:tr>
        <w:trPr>
          <w:trHeight w:val="3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Атбасар ауданының Сергеевка ауылдық округі әкімінің аппараты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590,0</w:t>
            </w:r>
          </w:p>
        </w:tc>
      </w:tr>
      <w:tr>
        <w:trPr>
          <w:trHeight w:val="3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көшелерді жарықтандыру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590,0</w:t>
            </w:r>
          </w:p>
        </w:tc>
      </w:tr>
      <w:tr>
        <w:trPr>
          <w:trHeight w:val="16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Атбасар ауданы Сочинское ауылы әкімінің аппараты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240,0</w:t>
            </w:r>
          </w:p>
        </w:tc>
      </w:tr>
      <w:tr>
        <w:trPr>
          <w:trHeight w:val="19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көшелерді жарықтандыру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240,0</w:t>
            </w:r>
          </w:p>
        </w:tc>
      </w:tr>
      <w:tr>
        <w:trPr>
          <w:trHeight w:val="2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Атбасар ауданының Тельман ауылдық округі әкімінің аппараты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300,0</w:t>
            </w:r>
          </w:p>
        </w:tc>
      </w:tr>
      <w:tr>
        <w:trPr>
          <w:trHeight w:val="2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көшелерді жарықтандыру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300,0</w:t>
            </w:r>
          </w:p>
        </w:tc>
      </w:tr>
      <w:tr>
        <w:trPr>
          <w:trHeight w:val="40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Атбасар ауданының Шұңқыркөл ауылдық округі әкімінің аппараты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476,0</w:t>
            </w:r>
          </w:p>
        </w:tc>
      </w:tr>
      <w:tr>
        <w:trPr>
          <w:trHeight w:val="40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көшелерді жарықтандыру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476,0</w:t>
            </w:r>
          </w:p>
        </w:tc>
      </w:tr>
      <w:tr>
        <w:trPr>
          <w:trHeight w:val="2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Атбасар ауданының Ярославка ауылдық округі әкімінің аппараты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480,0</w:t>
            </w:r>
          </w:p>
        </w:tc>
      </w:tr>
      <w:tr>
        <w:trPr>
          <w:trHeight w:val="2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көшелерді жарықтандыру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480,0</w:t>
            </w:r>
          </w:p>
        </w:tc>
      </w:tr>
      <w:tr>
        <w:trPr>
          <w:trHeight w:val="2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Атбасар ауданының Атбасар қаласы әкімінің аппараты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19 626,0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7 092,0</w:t>
            </w:r>
          </w:p>
        </w:tc>
      </w:tr>
      <w:tr>
        <w:trPr>
          <w:trHeight w:val="40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күтіп-ұстау және туысы жоқ адамдарды жерлеу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525,0</w:t>
            </w:r>
          </w:p>
        </w:tc>
      </w:tr>
      <w:tr>
        <w:trPr>
          <w:trHeight w:val="3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12 009,0</w:t>
            </w:r>
          </w:p>
        </w:tc>
      </w:tr>
      <w:tr>
        <w:trPr>
          <w:trHeight w:val="150" w:hRule="atLeast"/>
        </w:trPr>
        <w:tc>
          <w:tcPr>
            <w:tcW w:w="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60 850,0</w:t>
            </w:r>
          </w:p>
        </w:tc>
      </w:tr>
      <w:tr>
        <w:trPr>
          <w:trHeight w:val="19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Атбасар ауданы Есенкелді ауылы әкімінің аппараты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</w:p>
        </w:tc>
      </w:tr>
      <w:tr>
        <w:trPr>
          <w:trHeight w:val="6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ауылдарда, ауылдық округтерде автомобиль жолдарының жұмыс істеуін қамтамасыз ету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</w:p>
        </w:tc>
      </w:tr>
      <w:tr>
        <w:trPr>
          <w:trHeight w:val="3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Атбасар ауданының Шұңқыркөл ауылдық округі әкімінің аппараты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</w:p>
        </w:tc>
      </w:tr>
      <w:tr>
        <w:trPr>
          <w:trHeight w:val="6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ауылдарда, ауылдық округтерде автомобиль жолдарының жұмыс істеуін қамтамасыз ету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</w:p>
        </w:tc>
      </w:tr>
      <w:tr>
        <w:trPr>
          <w:trHeight w:val="3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Атбасар ауданының Ярославка ауылдық округі әкімінің аппараты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</w:p>
        </w:tc>
      </w:tr>
      <w:tr>
        <w:trPr>
          <w:trHeight w:val="5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ауылдарда, ауылдық округтерде автомобиль жолдарының жұмыс істеуін қамтамасыз ету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</w:p>
        </w:tc>
      </w:tr>
      <w:tr>
        <w:trPr>
          <w:trHeight w:val="3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Атбасар ауданының Атбасар қаласы әкімінің аппараты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59 650,0</w:t>
            </w:r>
          </w:p>
        </w:tc>
      </w:tr>
      <w:tr>
        <w:trPr>
          <w:trHeight w:val="6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ауылдарда, ауылдық округтерде автомобиль жолдарының жұмыс істеуін қамтамасыз ету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9 650,0</w:t>
            </w:r>
          </w:p>
        </w:tc>
      </w:tr>
      <w:tr>
        <w:trPr>
          <w:trHeight w:val="57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</w:p>
        </w:tc>
        <w:tc>
          <w:tcPr>
            <w:tcW w:w="8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 көшелеріндегі автомобиль жолдарын күрделі және орташа жөндеу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50 000,0</w:t>
            </w:r>
          </w:p>
        </w:tc>
      </w:tr>
      <w:tr>
        <w:trPr>
          <w:trHeight w:val="285" w:hRule="atLeast"/>
        </w:trPr>
        <w:tc>
          <w:tcPr>
            <w:tcW w:w="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18 469,0</w:t>
            </w:r>
          </w:p>
        </w:tc>
      </w:tr>
      <w:tr>
        <w:trPr>
          <w:trHeight w:val="2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Атбасар ауданы Борисовка ауылы әкімінің аппараты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1 051,0</w:t>
            </w:r>
          </w:p>
        </w:tc>
      </w:tr>
      <w:tr>
        <w:trPr>
          <w:trHeight w:val="6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8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«Өңірлерді дамыту»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шеңберінде өңірлерді экономикалық дамытуға жәрдемдесу бойынша шараларды іске асыру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1 051,0</w:t>
            </w:r>
          </w:p>
        </w:tc>
      </w:tr>
      <w:tr>
        <w:trPr>
          <w:trHeight w:val="2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Атбасар ауданы Есенкелді ауылы әкімінің аппараты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812,0</w:t>
            </w:r>
          </w:p>
        </w:tc>
      </w:tr>
      <w:tr>
        <w:trPr>
          <w:trHeight w:val="5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8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«Өңірлерді дамыту»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шеңберінде өңірлерді экономикалық дамытуға жәрдемдесу бойынша шараларды іске асыру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812,0</w:t>
            </w:r>
          </w:p>
        </w:tc>
      </w:tr>
      <w:tr>
        <w:trPr>
          <w:trHeight w:val="2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Атбасар ауданының Макеевка ауылдық округі әкімінің аппараты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861,0</w:t>
            </w:r>
          </w:p>
        </w:tc>
      </w:tr>
      <w:tr>
        <w:trPr>
          <w:trHeight w:val="72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8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«Өңірлерді дамыту»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шеңберінде өңірлерді экономикалық дамытуға жәрдемдесу бойынша шараларды іске асыру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861,0</w:t>
            </w:r>
          </w:p>
        </w:tc>
      </w:tr>
      <w:tr>
        <w:trPr>
          <w:trHeight w:val="46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Атбасар ауданының Мариновка ауылдық округі әкімінің аппараты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3 519,0</w:t>
            </w:r>
          </w:p>
        </w:tc>
      </w:tr>
      <w:tr>
        <w:trPr>
          <w:trHeight w:val="72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8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«Өңірлерді дамыту»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шеңберінде өңірлерді экономикалық дамытуға жәрдемдесу бойынша шараларды іске асыру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3 519,0</w:t>
            </w:r>
          </w:p>
        </w:tc>
      </w:tr>
      <w:tr>
        <w:trPr>
          <w:trHeight w:val="5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Атбасар ауданының Новоалександровка ауылдық округі әкімінің аппараты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1 486,0</w:t>
            </w:r>
          </w:p>
        </w:tc>
      </w:tr>
      <w:tr>
        <w:trPr>
          <w:trHeight w:val="6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8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«Өңірлерді дамыту»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шеңберінде өңірлерді экономикалық дамытуға жәрдемдесу бойынша шараларды іске асыру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1 486,0</w:t>
            </w:r>
          </w:p>
        </w:tc>
      </w:tr>
      <w:tr>
        <w:trPr>
          <w:trHeight w:val="49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Атбасар ауданы Новосельское ауылы әкімінің аппараты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1 027,0</w:t>
            </w:r>
          </w:p>
        </w:tc>
      </w:tr>
      <w:tr>
        <w:trPr>
          <w:trHeight w:val="5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8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«Өңірлерді дамыту»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шеңберінде өңірлерді экономикалық дамытуға жәрдемдесу бойынша шараларды іске асыру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1 027,0</w:t>
            </w:r>
          </w:p>
        </w:tc>
      </w:tr>
      <w:tr>
        <w:trPr>
          <w:trHeight w:val="40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Атбасар ауданының Октябрь ауылдық округі әкімінің аппараты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1 191,0</w:t>
            </w:r>
          </w:p>
        </w:tc>
      </w:tr>
      <w:tr>
        <w:trPr>
          <w:trHeight w:val="6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8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«Өңірлерді дамыту»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шеңберінде өңірлерді экономикалық дамытуға жәрдемдесу бойынша шараларды іске асыру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1 191,0</w:t>
            </w:r>
          </w:p>
        </w:tc>
      </w:tr>
      <w:tr>
        <w:trPr>
          <w:trHeight w:val="40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Атбасар ауданының Покровка ауылдық округі әкімінің аппараты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1 269,0</w:t>
            </w:r>
          </w:p>
        </w:tc>
      </w:tr>
      <w:tr>
        <w:trPr>
          <w:trHeight w:val="6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8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«Өңірлерді дамыту»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шеңберінде өңірлерді экономикалық дамытуға жәрдемдесу бойынша шараларды іске асыру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1 269,0</w:t>
            </w:r>
          </w:p>
        </w:tc>
      </w:tr>
      <w:tr>
        <w:trPr>
          <w:trHeight w:val="3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Атбасар ауданының Полтавка ауылдық округі әкімінің аппараты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1 052,0</w:t>
            </w:r>
          </w:p>
        </w:tc>
      </w:tr>
      <w:tr>
        <w:trPr>
          <w:trHeight w:val="5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8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«Өңірлерді дамыту»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шеңберінде өңірлерді экономикалық дамытуға жәрдемдесу бойынша шараларды іске асыру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1 052,0</w:t>
            </w:r>
          </w:p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Атбасар ауданы Сепе ауылы әкімінің аппараты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472,0</w:t>
            </w:r>
          </w:p>
        </w:tc>
      </w:tr>
      <w:tr>
        <w:trPr>
          <w:trHeight w:val="72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8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«Өңірлерді дамыту»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шеңберінде өңірлерді экономикалық дамытуға жәрдемдесу бойынша шараларды іске асыру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472,0</w:t>
            </w:r>
          </w:p>
        </w:tc>
      </w:tr>
      <w:tr>
        <w:trPr>
          <w:trHeight w:val="3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Атбасар ауданының Сергеевка ауылдық округі әкімінің аппараты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1 471,0</w:t>
            </w:r>
          </w:p>
        </w:tc>
      </w:tr>
      <w:tr>
        <w:trPr>
          <w:trHeight w:val="6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8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«Өңірлерді дамыту»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шеңберінде өңірлерді экономикалық дамытуға жәрдемдесу бойынша шараларды іске асыру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1 471,0</w:t>
            </w:r>
          </w:p>
        </w:tc>
      </w:tr>
      <w:tr>
        <w:trPr>
          <w:trHeight w:val="3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Атбасар ауданы Сочинское ауылы әкімінің аппараты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889,0</w:t>
            </w:r>
          </w:p>
        </w:tc>
      </w:tr>
      <w:tr>
        <w:trPr>
          <w:trHeight w:val="6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8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«Өңірлерді дамыту»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шеңберінде өңірлерді экономикалық дамытуға жәрдемдесу бойынша шараларды іске асыру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889,0</w:t>
            </w:r>
          </w:p>
        </w:tc>
      </w:tr>
      <w:tr>
        <w:trPr>
          <w:trHeight w:val="5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Атбасар ауданының Тельман ауылдық округі әкімінің аппараты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1 158,0</w:t>
            </w:r>
          </w:p>
        </w:tc>
      </w:tr>
      <w:tr>
        <w:trPr>
          <w:trHeight w:val="70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8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«Өңірлерді дамыту»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шеңберінде өңірлерді экономикалық дамытуға жәрдемдесу бойынша шараларды іске асыру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1 158,0</w:t>
            </w:r>
          </w:p>
        </w:tc>
      </w:tr>
      <w:tr>
        <w:trPr>
          <w:trHeight w:val="3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Атбасар ауданының Шұңқыркөл ауылдық округі әкімінің аппараты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574,0</w:t>
            </w:r>
          </w:p>
        </w:tc>
      </w:tr>
      <w:tr>
        <w:trPr>
          <w:trHeight w:val="6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8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«Өңірлерді дамыту»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шеңберінде өңірлерді экономикалық дамытуға жәрдемдесу бойынша шараларды іске асыру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574,0</w:t>
            </w:r>
          </w:p>
        </w:tc>
      </w:tr>
      <w:tr>
        <w:trPr>
          <w:trHeight w:val="5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Атбасар ауданының Ярославка ауылдық округі әкімінің аппараты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1 637,0</w:t>
            </w:r>
          </w:p>
        </w:tc>
      </w:tr>
      <w:tr>
        <w:trPr>
          <w:trHeight w:val="6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8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«Өңірлерді дамыту»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шеңберінде өңірлерді экономикалық дамытуға жәрдемдесу бойынша шараларды іске асыру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1 637,0</w:t>
            </w:r>
          </w:p>
        </w:tc>
      </w:tr>
    </w:tbl>
    <w:bookmarkStart w:name="z1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2015 жылғы 5 тамыздағы № 5С 33/3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Атбасар аудандық мәслихатының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шешіміне 3 қосымша        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2014 жылғы 24 желтоқсандағы № 5С 30/3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Атбасар аудандық мәслихатының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шешіміне 8 қосымша          </w:t>
      </w:r>
    </w:p>
    <w:bookmarkStart w:name="z18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2015 жылға арналған облыстық бюджеттен нысаналы трансферттер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827"/>
        <w:gridCol w:w="2773"/>
      </w:tblGrid>
      <w:tr>
        <w:trPr>
          <w:trHeight w:val="975" w:hRule="atLeast"/>
        </w:trPr>
        <w:tc>
          <w:tcPr>
            <w:tcW w:w="10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Сома, мың теңге</w:t>
            </w:r>
          </w:p>
        </w:tc>
      </w:tr>
      <w:tr>
        <w:trPr>
          <w:trHeight w:val="30" w:hRule="atLeast"/>
        </w:trPr>
        <w:tc>
          <w:tcPr>
            <w:tcW w:w="10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Дамуға нысаналы трансферттер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4 000,0</w:t>
            </w:r>
          </w:p>
        </w:tc>
      </w:tr>
      <w:tr>
        <w:trPr>
          <w:trHeight w:val="600" w:hRule="atLeast"/>
        </w:trPr>
        <w:tc>
          <w:tcPr>
            <w:tcW w:w="10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Атбасар қаласының жылу тораптарын қайта құру жобалау-сметалық құжаттамасың әзірлеуге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4 000,0</w:t>
            </w:r>
          </w:p>
        </w:tc>
      </w:tr>
      <w:tr>
        <w:trPr>
          <w:trHeight w:val="390" w:hRule="atLeast"/>
        </w:trPr>
        <w:tc>
          <w:tcPr>
            <w:tcW w:w="10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Ағымдағы нысаналы трансферттер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353 375,5</w:t>
            </w:r>
          </w:p>
        </w:tc>
      </w:tr>
      <w:tr>
        <w:trPr>
          <w:trHeight w:val="600" w:hRule="atLeast"/>
        </w:trPr>
        <w:tc>
          <w:tcPr>
            <w:tcW w:w="10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мен жасөспірімдердің психикалық денсаулығын зерттеу және халыққа психологиялық-медициналық-педагогикалық консультациялық көмек көрсетуге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10 523,0</w:t>
            </w:r>
          </w:p>
        </w:tc>
      </w:tr>
      <w:tr>
        <w:trPr>
          <w:trHeight w:val="600" w:hRule="atLeast"/>
        </w:trPr>
        <w:tc>
          <w:tcPr>
            <w:tcW w:w="10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Жетiм балаларды, ата-анасының қамқорлығынсыз қалған балаларды әлеуметтiк қамсыздандыруға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3 192,0</w:t>
            </w:r>
          </w:p>
        </w:tc>
      </w:tr>
      <w:tr>
        <w:trPr>
          <w:trHeight w:val="600" w:hRule="atLeast"/>
        </w:trPr>
        <w:tc>
          <w:tcPr>
            <w:tcW w:w="10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Ұлы Отан соғысындағы Жеңістің жетпіс жылдығына арналған іс-шараларды өткізуге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9 450,0</w:t>
            </w:r>
          </w:p>
        </w:tc>
      </w:tr>
      <w:tr>
        <w:trPr>
          <w:trHeight w:val="30" w:hRule="atLeast"/>
        </w:trPr>
        <w:tc>
          <w:tcPr>
            <w:tcW w:w="10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 жөндеуге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50 000,0</w:t>
            </w:r>
          </w:p>
        </w:tc>
      </w:tr>
      <w:tr>
        <w:trPr>
          <w:trHeight w:val="600" w:hRule="atLeast"/>
        </w:trPr>
        <w:tc>
          <w:tcPr>
            <w:tcW w:w="10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Атбасар қаласының жылумен қамтамасыз ету схемасын әзірлеуге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28 065,0</w:t>
            </w:r>
          </w:p>
        </w:tc>
      </w:tr>
      <w:tr>
        <w:trPr>
          <w:trHeight w:val="30" w:hRule="atLeast"/>
        </w:trPr>
        <w:tc>
          <w:tcPr>
            <w:tcW w:w="10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Эпизиоотияға қарсы іс-шараларды жүргізуге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46 542,0</w:t>
            </w:r>
          </w:p>
        </w:tc>
      </w:tr>
      <w:tr>
        <w:trPr>
          <w:trHeight w:val="600" w:hRule="atLeast"/>
        </w:trPr>
        <w:tc>
          <w:tcPr>
            <w:tcW w:w="10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Бруцеллезбен ауыратын санитариялық союға жіберілетін ауыл шаруашылығы малдарының (ірі қара және ұсақ малдың) құнын (50%-ға дейін) өтеуге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966,0</w:t>
            </w:r>
          </w:p>
        </w:tc>
      </w:tr>
      <w:tr>
        <w:trPr>
          <w:trHeight w:val="600" w:hRule="atLeast"/>
        </w:trPr>
        <w:tc>
          <w:tcPr>
            <w:tcW w:w="10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Полтавка ауылындағы Полтавка орта мектебі ғимаратың күрделі жөндеуге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20 000,0</w:t>
            </w:r>
          </w:p>
        </w:tc>
      </w:tr>
      <w:tr>
        <w:trPr>
          <w:trHeight w:val="30" w:hRule="atLeast"/>
        </w:trPr>
        <w:tc>
          <w:tcPr>
            <w:tcW w:w="10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Электрондық оқулықтармен жарақтандыруға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1 437,5</w:t>
            </w:r>
          </w:p>
        </w:tc>
      </w:tr>
      <w:tr>
        <w:trPr>
          <w:trHeight w:val="600" w:hRule="atLeast"/>
        </w:trPr>
        <w:tc>
          <w:tcPr>
            <w:tcW w:w="10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Жылумен жабдықтайтын кәсіпорындардың жылу беру мезгілін аяқтау үшін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25 000,0</w:t>
            </w:r>
          </w:p>
        </w:tc>
      </w:tr>
      <w:tr>
        <w:trPr>
          <w:trHeight w:val="510" w:hRule="atLeast"/>
        </w:trPr>
        <w:tc>
          <w:tcPr>
            <w:tcW w:w="10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мемлекеттік білім беру мекемелері үшін оқулықтар, оқу-әдiстемелiк кешендерді сатып алуға және жеткізуге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8 200,0</w:t>
            </w:r>
          </w:p>
        </w:tc>
      </w:tr>
      <w:tr>
        <w:trPr>
          <w:trHeight w:val="435" w:hRule="atLeast"/>
        </w:trPr>
        <w:tc>
          <w:tcPr>
            <w:tcW w:w="10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Атбасар қаласының орталық қазандығың және жылу жабдықтау желілерін жөндеуге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150 000,0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