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c606" w14:textId="427c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2015 жылғы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2015 жылғы 30 маусымдағы № а-7/219 қаулысы. Ақмола облысының Әділет департаментінде 2015 жылғы 24 шілдеде № 4896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 № 4-3/177 бұйрығымен бекітілген, басым дақылдар өндіруді субсидиялау арқылы өсімдік шаруашылығының шығындылығын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2015 жылғы 20 мамырдағы № 295 қорытындысы негізінде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бойынша 2015 жылғы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орынбасары А.Ғ.Қисықовқа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күші 2015 жылы 20 сәуірден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А.Никишов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маусым № а-7/219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Атбасар ауданы бойынша 2015 жылғы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637"/>
        <w:gridCol w:w="3581"/>
        <w:gridCol w:w="3581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беру мерзімдері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 (басталуы, аяқталуы)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5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7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7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тұқымдық күнбағыс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30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31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30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 көкөністер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20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 және мал жемі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30 мамырға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жүгері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дәнді және бұршақты шөптер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есептегінде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 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