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d596" w14:textId="973d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2014 жылғы 24 желтоқсандағы № 5С 30/3 "2015-2017 жылдарға арналған аудан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2015 жылғы 3 маусымдағы № 5С 32/4 шешімі. Ақмола облысының Әділет департаментінде 2015 жылғы 15 маусымда № 4830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104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Атбасар аудандық мәслихатының «2015-2017 жылдарға арналған аудан бюджеті туралы» 2014 жылғы 24 желтоқсандағы № 5С 30/3 (Нормативтік құқықтық актілерді мемлекеттік тіркеу тізілімінде № 4547 тіркелген, 2015 жылғы 6 ақпандағы «Атбасар», «Простор»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аудан бюджеті 1, 2 және 3 қосымшаларына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3 097 657,5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1 209 759,0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7 178,0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48 097,0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1 832 623,5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3 118 576,1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5 998,8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8 926,8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2 928,0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-26 917,4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26 917,4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8 919,0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2 928,0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20 926,4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2015 жылға ауданның жергілікті атқарушы органының резерві 12 207,0 мың теңге сомада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Ахметов А.Б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Борұмбаев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А.Н.Никишов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 маусым 2015 жыл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2015 жылғы 3 маусымдағы № 5С 32/4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Атбасар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2014 жылғы 24 желтоқсандағы № 5С 30/3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Атбасар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33"/>
        <w:gridCol w:w="673"/>
        <w:gridCol w:w="9088"/>
        <w:gridCol w:w="26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3 097 657,5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1 209 759,0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96 840,0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96 840,0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627 704,0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627 704,0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386 823,0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252 303,0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33 421,0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96 613,0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4 486,0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87 449,0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7 447,0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47 568,0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32 234,0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0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10 943,0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10 943,0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4 116,0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48 097,0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6 091,0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6 091,0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42 006,0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42 006,0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1 832 623,5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1 832 623,5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1 832 623,5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33"/>
        <w:gridCol w:w="715"/>
        <w:gridCol w:w="593"/>
        <w:gridCol w:w="8213"/>
        <w:gridCol w:w="26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Функционалдық топ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3 118 576,1</w:t>
            </w:r>
          </w:p>
        </w:tc>
      </w:tr>
      <w:tr>
        <w:trPr>
          <w:trHeight w:val="42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248 970,5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15 243,8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86 399,0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76 091,0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10 308,0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114 777,5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114 777,5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25 135,0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20 515,0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1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7 623,6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7 623,6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5 083,6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5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1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2 128 299,5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2 128 299,5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1 639 091,0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84 264,0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89 750,0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23 023,0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11 117,0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216 407,0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35 648,0</w:t>
            </w:r>
          </w:p>
        </w:tc>
      </w:tr>
      <w:tr>
        <w:trPr>
          <w:trHeight w:val="37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157 084,8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153 472,8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20 723,0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723,7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29 815,0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14 049,0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9 181,2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5 997,0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532,8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19 139,1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21 903,0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3 474,0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3 474,0</w:t>
            </w:r>
          </w:p>
        </w:tc>
      </w:tr>
      <w:tr>
        <w:trPr>
          <w:trHeight w:val="30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180 779,0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33 145,0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7 092,0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18 903,0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131 555,0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10 685,0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2 831,0</w:t>
            </w:r>
          </w:p>
        </w:tc>
      </w:tr>
      <w:tr>
        <w:trPr>
          <w:trHeight w:val="49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153 356,0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120 549,0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6 213,0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64 605,0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42 784,0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4 747,0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17 717,0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9 841,0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1 606,0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8 624,0</w:t>
            </w:r>
          </w:p>
        </w:tc>
      </w:tr>
      <w:tr>
        <w:trPr>
          <w:trHeight w:val="9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80 722,1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8 125,0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57 625,1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9 617,1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46 542,0</w:t>
            </w:r>
          </w:p>
        </w:tc>
      </w:tr>
      <w:tr>
        <w:trPr>
          <w:trHeight w:val="31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41 679,0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6 854,0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6 854,0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34 825,0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30 165,0</w:t>
            </w:r>
          </w:p>
        </w:tc>
      </w:tr>
      <w:tr>
        <w:trPr>
          <w:trHeight w:val="28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75 756,0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60 850,0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14 906,0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14 906,0</w:t>
            </w:r>
          </w:p>
        </w:tc>
      </w:tr>
      <w:tr>
        <w:trPr>
          <w:trHeight w:val="27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36 029,0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12 207,0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12 207,0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5 353,0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5 068,0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42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18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7 442,6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7 442,6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5 998,8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8 926,8</w:t>
            </w:r>
          </w:p>
        </w:tc>
      </w:tr>
      <w:tr>
        <w:trPr>
          <w:trHeight w:val="69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8 926,8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8 926,8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25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активтерiн сатудан түсетiн түсiмдер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-26 917,4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36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31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20 926,4</w:t>
            </w:r>
          </w:p>
        </w:tc>
      </w:tr>
      <w:tr>
        <w:trPr>
          <w:trHeight w:val="45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20 926,4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20 926,4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20 926,4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2015 жылғы 3 маусымдағы № 5С 32/4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Атбасар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2014 жылғы 24 желтоқсандағы № 5С 30/3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Атбасар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маңызы бар қаланың, ауылдардың және ауылдық округтердің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813"/>
        <w:gridCol w:w="708"/>
        <w:gridCol w:w="8853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227 241,5</w:t>
            </w:r>
          </w:p>
        </w:tc>
      </w:tr>
      <w:tr>
        <w:trPr>
          <w:trHeight w:val="345" w:hRule="atLeast"/>
        </w:trPr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114 777,5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Борисовка ауылы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6 490,0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Есенкелді ауылы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6 486,0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6 486,0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ауылдық округі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6 127,0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6 127,0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ауылдық округі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8 992,0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8 992,0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ауылдық округі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7 151,0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7 151,0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Новосельское ауылы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7 429,5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7 429,5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ауылдық округі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6 332,0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6 332,0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ауылдық округі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5 829,0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5 829,0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Сепе ауылы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ауылдық округі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7 874,0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7 874,0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Сочинское ауылы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5 953,0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5 953,0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ауылдық округі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6 592,0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6 592,0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6 057,0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6 057,0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ауылдық округі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13 961,0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13 961,0</w:t>
            </w:r>
          </w:p>
        </w:tc>
      </w:tr>
      <w:tr>
        <w:trPr>
          <w:trHeight w:val="210" w:hRule="atLeast"/>
        </w:trPr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33 145,0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Борисовка ауылы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Есенкелді ауылы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ауылдық округі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ауылдық округі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ауылдық округі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Новосельское ауылы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ауылдық округі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ауылдық округі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Сепе ауылы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ауылдық округі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Сочинское ауылы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ауылдық округі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ауылдық округі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26 520,0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7 092,0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18 903,0</w:t>
            </w:r>
          </w:p>
        </w:tc>
      </w:tr>
      <w:tr>
        <w:trPr>
          <w:trHeight w:val="150" w:hRule="atLeast"/>
        </w:trPr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Есенкелді ауылы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ауылдық округі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59 650,0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9 650,0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0" w:hRule="atLeast"/>
        </w:trPr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Борисовка ауылы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Есенкелді ауылы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ауылдық округі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ауылдық округі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ауылдық округі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Новосельское ауылы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ауылдық округі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ауылдық округі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Сепе ауылы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ауылдық округі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Сочинское ауылы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ауылдық округі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ауылдық округі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1 637,0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2015 жылғы 3 маусымдағы № 5С 32/4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Атбасар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2014 жылғы 24 желтоқсандағы № 5С 30/3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Атбасар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7 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республикалық бюджеттен нысаналы трансферттер және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8"/>
        <w:gridCol w:w="2692"/>
      </w:tblGrid>
      <w:tr>
        <w:trPr>
          <w:trHeight w:val="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438 771,0</w:t>
            </w:r>
          </w:p>
        </w:tc>
      </w:tr>
      <w:tr>
        <w:trPr>
          <w:trHeight w:val="58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216 407,0</w:t>
            </w:r>
          </w:p>
        </w:tc>
      </w:tr>
      <w:tr>
        <w:trPr>
          <w:trHeight w:val="58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52 152,0</w:t>
            </w:r>
          </w:p>
        </w:tc>
      </w:tr>
      <w:tr>
        <w:trPr>
          <w:trHeight w:val="58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16 480,0</w:t>
            </w:r>
          </w:p>
        </w:tc>
      </w:tr>
      <w:tr>
        <w:trPr>
          <w:trHeight w:val="58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3 320,0</w:t>
            </w:r>
          </w:p>
        </w:tc>
      </w:tr>
      <w:tr>
        <w:trPr>
          <w:trHeight w:val="58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12 453,0</w:t>
            </w:r>
          </w:p>
        </w:tc>
      </w:tr>
      <w:tr>
        <w:trPr>
          <w:trHeight w:val="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 күтіп-ұстауға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147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130 243,0</w:t>
            </w:r>
          </w:p>
        </w:tc>
      </w:tr>
      <w:tr>
        <w:trPr>
          <w:trHeight w:val="60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кешенінің жергілікті атқарушы органдардың штаттық санын көбейтуге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6 540,0</w:t>
            </w:r>
          </w:p>
        </w:tc>
      </w:tr>
      <w:tr>
        <w:trPr>
          <w:trHeight w:val="60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бойынша жергілікті атқарушы органдардың штаттық санын көбейтуге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1 038,0</w:t>
            </w:r>
          </w:p>
        </w:tc>
      </w:tr>
      <w:tr>
        <w:trPr>
          <w:trHeight w:val="51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39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2015 жылғы 3 маусымдағы № 5С 32/4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Атбасар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2014 жылғы 24 желтоқсандағы № 5С 30/3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Атбасар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8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облыстық бюджеттен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7"/>
        <w:gridCol w:w="2733"/>
      </w:tblGrid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9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нысаналы трансферттер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60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қаласының жылу тораптарын қайта құру жобалау-сметалық құжаттамасын әзірлеуге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195 175,5</w:t>
            </w:r>
          </w:p>
        </w:tc>
      </w:tr>
      <w:tr>
        <w:trPr>
          <w:trHeight w:val="60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көрсетуге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10 523,0</w:t>
            </w:r>
          </w:p>
        </w:tc>
      </w:tr>
      <w:tr>
        <w:trPr>
          <w:trHeight w:val="60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қамсыздандыруға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3 192,0</w:t>
            </w:r>
          </w:p>
        </w:tc>
      </w:tr>
      <w:tr>
        <w:trPr>
          <w:trHeight w:val="60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9 450,0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60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қаласының жылумен қамтамасыз ету схемасын әзірлеуге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28 065,0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Эпизиоотияға қарсы іс-шараларды жүргізуге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46 542,0</w:t>
            </w:r>
          </w:p>
        </w:tc>
      </w:tr>
      <w:tr>
        <w:trPr>
          <w:trHeight w:val="60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Бруцеллезбен ауыратын санитариялық союға жіберілетін ауыл шаруашылығы малдарының (ірі қара және ұсақ малдың) құнын (50%-ға дейін) өтеуге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ауылындағы Полтавка орта мектебі ғимаратын күрделі жөндеуге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оқулықтармен жарақтандыруға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1 437,5</w:t>
            </w:r>
          </w:p>
        </w:tc>
      </w:tr>
      <w:tr>
        <w:trPr>
          <w:trHeight w:val="60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кәсіпорындардың жылу беру мезгілін аяқтау үшін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