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32930" w14:textId="a6329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Атбасар аудандық мәслихатының 2013 жылғы 25 желтоқсандағы № 5С 21/7 "Атбасар ауданының Атбасар қаласы және ауылдық елді мекендердегі жер учаскелері үшін төлемақының базалық ставкаларына түзету коэффициенттерін бекіту туралы"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Атбасар аудандық мәслихатының 2015 жылғы 9 ақпандағы № 5С 31/6 шешімі. Ақмола облысының Әділет департаментінде 2015 жылғы 10 наурызда № 4680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«Қазақстан Республикасындағы жергілікті мемлекеттік басқару және өзін-өзі басқару туралы» Заңының 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>, «Ақмола облысының әкімшілік-аумақтық құрылысын өзгерту туралы» Ақмола облысы әкімдігінің 2013 жылғы 13 желтоқсандағы № А-11/556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Ақмола облыстық мәслихатының 2013 жылғы 13 желтоқсандағы № 5С-20-10 шешіміне сәйкес Атбасар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Атбасар аудандық мәслихатының «Атбасар ауданының Атбасар қаласы және ауылдық елді мекендердегі жер учаскелері үшін төлемақының базалық ставкаларына түзету коэффициенттерін бекіту туралы» 2013 жылғы 25 желтоқсандағы № 5С 21/7 (Нормативтік құқықтық актілерді мемлекеттік тіркеу тізілімінде № 3993 тіркелген, 2014 жылғы 7 ақпандағы «Атбасар», «Простор» газеттерінде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аталған шешiмнің </w:t>
      </w:r>
      <w:r>
        <w:rPr>
          <w:rFonts w:ascii="Times New Roman"/>
          <w:b w:val="false"/>
          <w:i w:val="false"/>
          <w:color w:val="000000"/>
          <w:sz w:val="28"/>
        </w:rPr>
        <w:t>2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шешiмнiң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тіркелген күннен бастап күшіне енеді және ресми жарияланған күннен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                       Исмағұлов Б.Қ.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Атбасар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             Борұмбаев Б.А.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«КЕЛІСІЛДІ»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Атбасар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әкімі                                      А.Н.Никишов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 ақпан 2015 жыл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2015 жылғы 9 ақпандағы № 5С 31/6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Атбасар аудандық мәслихатының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қосымша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2013 жылғы 25 желтоқсандағы № 5С 21/7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Атбасар аудандық мәслихатының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2 қосымша         </w:t>
      </w:r>
    </w:p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Атбасар ауданының ауылдық елді мекендердегі жер учаскелері үшін төлемақының базалық ставкаларына түзету коэффициенттері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42"/>
        <w:gridCol w:w="3053"/>
        <w:gridCol w:w="2498"/>
        <w:gridCol w:w="6107"/>
      </w:tblGrid>
      <w:tr>
        <w:trPr>
          <w:trHeight w:val="555" w:hRule="atLeast"/>
        </w:trPr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Аймақтар №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Төлемақының базалық ставкаларына түзету коэффициенттері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Аймаққа енетін ауылдық елді мекендердің атауы (ауылдық округтер бойынша)</w:t>
            </w:r>
          </w:p>
        </w:tc>
      </w:tr>
      <w:tr>
        <w:trPr>
          <w:trHeight w:val="75" w:hRule="atLeast"/>
        </w:trPr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90" w:hRule="atLeast"/>
        </w:trPr>
        <w:tc>
          <w:tcPr>
            <w:tcW w:w="19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01-003-009-010</w:t>
            </w:r>
          </w:p>
        </w:tc>
        <w:tc>
          <w:tcPr>
            <w:tcW w:w="6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Мариновка ауылы (Мариновка ауылдық округі)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01-003-008</w:t>
            </w:r>
          </w:p>
        </w:tc>
        <w:tc>
          <w:tcPr>
            <w:tcW w:w="6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Новоалександровка ауылы (Новоалександровка ауылдық округі)</w:t>
            </w:r>
          </w:p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1,9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01-003-002</w:t>
            </w:r>
          </w:p>
        </w:tc>
        <w:tc>
          <w:tcPr>
            <w:tcW w:w="6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Новосельское ауылы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1,9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01-003-012</w:t>
            </w:r>
          </w:p>
        </w:tc>
        <w:tc>
          <w:tcPr>
            <w:tcW w:w="6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Сергеевка ауылы (Сергеевка ауылдық округі)</w:t>
            </w:r>
          </w:p>
        </w:tc>
      </w:tr>
      <w:tr>
        <w:trPr>
          <w:trHeight w:val="1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1,9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01-003-015</w:t>
            </w:r>
          </w:p>
        </w:tc>
        <w:tc>
          <w:tcPr>
            <w:tcW w:w="6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Тельман ауылы (Тельман ауылдық округі)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01-003-021</w:t>
            </w:r>
          </w:p>
        </w:tc>
        <w:tc>
          <w:tcPr>
            <w:tcW w:w="6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Тимашевка ауылы (Ярославка ауылдық округі)</w:t>
            </w:r>
          </w:p>
        </w:tc>
      </w:tr>
      <w:tr>
        <w:trPr>
          <w:trHeight w:val="75" w:hRule="atLeast"/>
        </w:trPr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аймақ бойынша орташа мағына</w:t>
            </w:r>
          </w:p>
        </w:tc>
      </w:tr>
      <w:tr>
        <w:trPr>
          <w:trHeight w:val="255" w:hRule="atLeast"/>
        </w:trPr>
        <w:tc>
          <w:tcPr>
            <w:tcW w:w="19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1,7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01-003-039</w:t>
            </w:r>
          </w:p>
        </w:tc>
        <w:tc>
          <w:tcPr>
            <w:tcW w:w="6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Покровка ауылы (Покровка ауылдық округі)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1,7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01-003-019</w:t>
            </w:r>
          </w:p>
        </w:tc>
        <w:tc>
          <w:tcPr>
            <w:tcW w:w="6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 ауылы (Октябрь ауылдық округі)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1,7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01-003-042</w:t>
            </w:r>
          </w:p>
        </w:tc>
        <w:tc>
          <w:tcPr>
            <w:tcW w:w="6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Борисовка ауылы</w:t>
            </w:r>
          </w:p>
        </w:tc>
      </w:tr>
      <w:tr>
        <w:trPr>
          <w:trHeight w:val="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01-003-006</w:t>
            </w:r>
          </w:p>
        </w:tc>
        <w:tc>
          <w:tcPr>
            <w:tcW w:w="6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Садовый ауылы (Покровка ауылдық округі)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01-003-004</w:t>
            </w:r>
          </w:p>
        </w:tc>
        <w:tc>
          <w:tcPr>
            <w:tcW w:w="6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Полтавка ауылы (Полтавка ауылдық округі)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01-003-047</w:t>
            </w:r>
          </w:p>
        </w:tc>
        <w:tc>
          <w:tcPr>
            <w:tcW w:w="6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Поповка ауылы (Тельман ауылдық округі)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01-003-001</w:t>
            </w:r>
          </w:p>
        </w:tc>
        <w:tc>
          <w:tcPr>
            <w:tcW w:w="6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Шуйскі ауылы (Макеевка ауылдық округі)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01-003-043</w:t>
            </w:r>
          </w:p>
        </w:tc>
        <w:tc>
          <w:tcPr>
            <w:tcW w:w="6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Адыр станциясы (Мариновка ауылдық округі)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01-003-054</w:t>
            </w:r>
          </w:p>
        </w:tc>
        <w:tc>
          <w:tcPr>
            <w:tcW w:w="6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Магдалиновка ауылы (Ярославка ауылдық округі)</w:t>
            </w:r>
          </w:p>
        </w:tc>
      </w:tr>
      <w:tr>
        <w:trPr>
          <w:trHeight w:val="150" w:hRule="atLeast"/>
        </w:trPr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аймақ бойынша орташа мағына</w:t>
            </w:r>
          </w:p>
        </w:tc>
      </w:tr>
      <w:tr>
        <w:trPr>
          <w:trHeight w:val="345" w:hRule="atLeast"/>
        </w:trPr>
        <w:tc>
          <w:tcPr>
            <w:tcW w:w="19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01-003-013</w:t>
            </w:r>
          </w:p>
        </w:tc>
        <w:tc>
          <w:tcPr>
            <w:tcW w:w="6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Ащыкөл ауылы (Сергеевка ауылдық округі)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01-003-053</w:t>
            </w:r>
          </w:p>
        </w:tc>
        <w:tc>
          <w:tcPr>
            <w:tcW w:w="6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Хрящевка ауылы (Ярославка ауылдық округі)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01-003-045</w:t>
            </w:r>
          </w:p>
        </w:tc>
        <w:tc>
          <w:tcPr>
            <w:tcW w:w="6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Самарка ауылы (Сергеевка ауылдық округі)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01-003-038</w:t>
            </w:r>
          </w:p>
        </w:tc>
        <w:tc>
          <w:tcPr>
            <w:tcW w:w="6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Титовка ауылы (Полтавка ауылдық округі)</w:t>
            </w:r>
          </w:p>
        </w:tc>
      </w:tr>
      <w:tr>
        <w:trPr>
          <w:trHeight w:val="4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01-003-048</w:t>
            </w:r>
          </w:p>
        </w:tc>
        <w:tc>
          <w:tcPr>
            <w:tcW w:w="6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Сәдібек ауылы (Тельман ауылдық округі)</w:t>
            </w:r>
          </w:p>
        </w:tc>
      </w:tr>
      <w:tr>
        <w:trPr>
          <w:trHeight w:val="4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01-003-056</w:t>
            </w:r>
          </w:p>
        </w:tc>
        <w:tc>
          <w:tcPr>
            <w:tcW w:w="6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Калиновка ауылы (Ярославка ауылдық округі)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01-003-034</w:t>
            </w:r>
          </w:p>
        </w:tc>
        <w:tc>
          <w:tcPr>
            <w:tcW w:w="6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Макеевка ауылы (Макеевка ауылдық округі)</w:t>
            </w:r>
          </w:p>
        </w:tc>
      </w:tr>
      <w:tr>
        <w:trPr>
          <w:trHeight w:val="4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01-003-035</w:t>
            </w:r>
          </w:p>
        </w:tc>
        <w:tc>
          <w:tcPr>
            <w:tcW w:w="6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Третьяковка ауылы (Макеевка ауылдық округі)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01-003-055</w:t>
            </w:r>
          </w:p>
        </w:tc>
        <w:tc>
          <w:tcPr>
            <w:tcW w:w="6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Родионовка ауылы (Ярославка ауылдық округі)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01-003-016</w:t>
            </w:r>
          </w:p>
        </w:tc>
        <w:tc>
          <w:tcPr>
            <w:tcW w:w="6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Қаражар ауылы (Тельман ауылдық округі)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01-003-062</w:t>
            </w:r>
          </w:p>
        </w:tc>
        <w:tc>
          <w:tcPr>
            <w:tcW w:w="6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Сочинское ауылы</w:t>
            </w:r>
          </w:p>
        </w:tc>
      </w:tr>
      <w:tr>
        <w:trPr>
          <w:trHeight w:val="75" w:hRule="atLeast"/>
        </w:trPr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аймақ бойынша орташа мағына</w:t>
            </w:r>
          </w:p>
        </w:tc>
      </w:tr>
      <w:tr>
        <w:trPr>
          <w:trHeight w:val="570" w:hRule="atLeast"/>
        </w:trPr>
        <w:tc>
          <w:tcPr>
            <w:tcW w:w="19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01-003-052</w:t>
            </w:r>
          </w:p>
        </w:tc>
        <w:tc>
          <w:tcPr>
            <w:tcW w:w="6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Қаракөл ауылы (Октябрь ауылдық округі)</w:t>
            </w:r>
          </w:p>
        </w:tc>
      </w:tr>
      <w:tr>
        <w:trPr>
          <w:trHeight w:val="6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01-003-059</w:t>
            </w:r>
          </w:p>
        </w:tc>
        <w:tc>
          <w:tcPr>
            <w:tcW w:w="6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Новомариновка ауылы (Шұңқыркөл ауылдық округі)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01-003-044</w:t>
            </w:r>
          </w:p>
        </w:tc>
        <w:tc>
          <w:tcPr>
            <w:tcW w:w="6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Бейс Хазірет ауылы (Мариновка ауылдық округі)</w:t>
            </w:r>
          </w:p>
        </w:tc>
      </w:tr>
      <w:tr>
        <w:trPr>
          <w:trHeight w:val="6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01-003-051</w:t>
            </w:r>
          </w:p>
        </w:tc>
        <w:tc>
          <w:tcPr>
            <w:tcW w:w="6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Қосбармақ ауылы (Октябрь ауылдық округі)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01-003-025</w:t>
            </w:r>
          </w:p>
        </w:tc>
        <w:tc>
          <w:tcPr>
            <w:tcW w:w="6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Сепе ауылы</w:t>
            </w:r>
          </w:p>
        </w:tc>
      </w:tr>
      <w:tr>
        <w:trPr>
          <w:trHeight w:val="4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01-003-027</w:t>
            </w:r>
          </w:p>
        </w:tc>
        <w:tc>
          <w:tcPr>
            <w:tcW w:w="6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Есенгелді ауылы</w:t>
            </w:r>
          </w:p>
        </w:tc>
      </w:tr>
      <w:tr>
        <w:trPr>
          <w:trHeight w:val="5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01-003-023</w:t>
            </w:r>
          </w:p>
        </w:tc>
        <w:tc>
          <w:tcPr>
            <w:tcW w:w="6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Шұңқыркөл ауылы (Шұңқыркөл ауылдық округі)</w:t>
            </w:r>
          </w:p>
        </w:tc>
      </w:tr>
      <w:tr>
        <w:trPr>
          <w:trHeight w:val="195" w:hRule="atLeast"/>
        </w:trPr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аймақ бойынша орташа мағына</w:t>
            </w:r>
          </w:p>
        </w:tc>
      </w:tr>
      <w:tr>
        <w:trPr>
          <w:trHeight w:val="165" w:hRule="atLeast"/>
        </w:trPr>
        <w:tc>
          <w:tcPr>
            <w:tcW w:w="19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мекен-жайлары</w:t>
            </w:r>
          </w:p>
        </w:tc>
      </w:tr>
      <w:tr>
        <w:trPr>
          <w:trHeight w:val="7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01-003-036</w:t>
            </w:r>
          </w:p>
        </w:tc>
        <w:tc>
          <w:tcPr>
            <w:tcW w:w="6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Новосельское ауылы (Пролетарка)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01-003-064</w:t>
            </w:r>
          </w:p>
        </w:tc>
        <w:tc>
          <w:tcPr>
            <w:tcW w:w="6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Сергеевка ауылы (№ 86 разъезд) (Сергеевка ауылдық округі)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01-003-027</w:t>
            </w:r>
          </w:p>
        </w:tc>
        <w:tc>
          <w:tcPr>
            <w:tcW w:w="6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Новосельское ауылы (Людмиловка)</w:t>
            </w:r>
          </w:p>
        </w:tc>
      </w:tr>
      <w:tr>
        <w:trPr>
          <w:trHeight w:val="4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01-003-041</w:t>
            </w:r>
          </w:p>
        </w:tc>
        <w:tc>
          <w:tcPr>
            <w:tcW w:w="6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Садовое ауылы (Пригородное) (Покровка ауылдық округі)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01-003-040</w:t>
            </w:r>
          </w:p>
        </w:tc>
        <w:tc>
          <w:tcPr>
            <w:tcW w:w="6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Садовое ауылы (Смирновка) (Покровка ауылдық округі)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01-003-057</w:t>
            </w:r>
          </w:p>
        </w:tc>
        <w:tc>
          <w:tcPr>
            <w:tcW w:w="6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Радионовка ауылы (Ждановка) (Ярославка ауылдық округі)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01-003-058</w:t>
            </w:r>
          </w:p>
        </w:tc>
        <w:tc>
          <w:tcPr>
            <w:tcW w:w="6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Шұңқыркөл ауылы (Қайрақты) (Шұңқыркөл ауылдық округі)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01-003-050</w:t>
            </w:r>
          </w:p>
        </w:tc>
        <w:tc>
          <w:tcPr>
            <w:tcW w:w="6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Қаражар ауылы (Үлкен Мойнақ) (Тельман ауылдық округі)</w:t>
            </w:r>
          </w:p>
        </w:tc>
      </w:tr>
      <w:tr>
        <w:trPr>
          <w:trHeight w:val="150" w:hRule="atLeast"/>
        </w:trPr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Есептен шығарылған елді мекендердің жерлері</w:t>
            </w:r>
          </w:p>
        </w:tc>
      </w:tr>
      <w:tr>
        <w:trPr>
          <w:trHeight w:val="150" w:hRule="atLeast"/>
        </w:trPr>
        <w:tc>
          <w:tcPr>
            <w:tcW w:w="19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01-003-018</w:t>
            </w:r>
          </w:p>
        </w:tc>
        <w:tc>
          <w:tcPr>
            <w:tcW w:w="6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 ауылы (Николаевка) (Октябрь ауылдық округі)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01-003-061</w:t>
            </w:r>
          </w:p>
        </w:tc>
        <w:tc>
          <w:tcPr>
            <w:tcW w:w="6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Сепе ауылы (Тереңсай)</w:t>
            </w:r>
          </w:p>
        </w:tc>
      </w:tr>
      <w:tr>
        <w:trPr>
          <w:trHeight w:val="150" w:hRule="atLeast"/>
        </w:trPr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01-003-049</w:t>
            </w:r>
          </w:p>
        </w:tc>
        <w:tc>
          <w:tcPr>
            <w:tcW w:w="6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Тельман ауылы (№ 87 разъезд) (Тельман ауылдық округі)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