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ccf5" w14:textId="25ac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2014 жылғы 24 желтоқсандағы № С 43-1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2015 жылғы 28 сәуірдегі № С 47-3 шешімі. Ақмола облысының Әділет департаментінде 2015 жылғы 4 мамырда № 4779 болып тіркелді. Күші жойылды - Ақмола облысы Ақкөл аудандық мәслихатының 2016 жылғы 12 қаңтардағы № С 53-2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Ақкөл аудандық мәслихатының 12.01.2016 </w:t>
      </w:r>
      <w:r>
        <w:rPr>
          <w:rFonts w:ascii="Times New Roman"/>
          <w:b w:val="false"/>
          <w:i w:val="false"/>
          <w:color w:val="ff0000"/>
          <w:sz w:val="28"/>
        </w:rPr>
        <w:t>№ С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Заңынын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аудандық мәслихаттың "2015-2017 жылдарға арналған аудандық бюджет туралы" 2014 жылғы 24 желтоқсандағы № С 43-1 (Нормативтік құқықтық актілерді мемлекеттік тіркеу тізілімінде № 4576 тіркелген, 2015 жылғы 16 қаңтарда "Ақкөл өмірі" және "Знамя Родины КZ"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2015-2017 жылдарға арналған аудандық бюджеті 1, 2 және 3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2 314 914,1 мың теңге, соның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615 117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108 394,1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1 584 196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2 311 655,9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6 966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11 892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4 926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18 030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18 030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-21 737,8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21 737,8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О.Бертлеуов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сәуір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47-3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2 314 914,1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219"/>
        <w:gridCol w:w="1219"/>
        <w:gridCol w:w="5302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2 311 655,9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1 480 051,2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1 332 402,2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1 080 186,9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47-3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1"/>
        <w:gridCol w:w="4299"/>
      </w:tblGrid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саның көбейтуге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саның көбейтуге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47-3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бюджеттен аудандар (облыстық маңызы бар қалалар) бюджеттерiне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3"/>
        <w:gridCol w:w="4137"/>
      </w:tblGrid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союға жіберілетін ауыл шаруашылығы малдарының (ірі қара және ұсақ малдың) құнын (50 %-ға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(қалалық) бюджетке ауыстырылуына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объектілерінің күрделі шығындарына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47-3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маңызы бар қала, кент, ауыл, ауылдық округінің бюджеттік бағдарламалар тізбеcі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497"/>
        <w:gridCol w:w="1497"/>
        <w:gridCol w:w="4372"/>
        <w:gridCol w:w="3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